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C5" w:rsidRPr="004321C5" w:rsidRDefault="004321C5" w:rsidP="004321C5">
      <w:pPr>
        <w:widowControl w:val="0"/>
        <w:spacing w:before="240"/>
        <w:jc w:val="center"/>
        <w:rPr>
          <w:rFonts w:cs="AdvertisingMedium"/>
          <w:b/>
          <w:bCs/>
          <w:sz w:val="28"/>
          <w:szCs w:val="28"/>
          <w:u w:val="single"/>
        </w:rPr>
      </w:pPr>
      <w:r w:rsidRPr="004321C5">
        <w:rPr>
          <w:rFonts w:cs="AdvertisingMedium"/>
          <w:b/>
          <w:bCs/>
          <w:sz w:val="28"/>
          <w:szCs w:val="28"/>
          <w:u w:val="single"/>
          <w:rtl/>
        </w:rPr>
        <w:t>سياسة التعامل مع الشركاء المنفذين والأطراف الثالثة</w:t>
      </w:r>
    </w:p>
    <w:p w:rsidR="004321C5" w:rsidRPr="004321C5" w:rsidRDefault="004321C5" w:rsidP="004321C5">
      <w:pPr>
        <w:widowControl w:val="0"/>
        <w:spacing w:before="240"/>
        <w:jc w:val="both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مقدمة</w:t>
      </w:r>
    </w:p>
    <w:p w:rsidR="004321C5" w:rsidRPr="004321C5" w:rsidRDefault="004321C5" w:rsidP="004321C5">
      <w:pPr>
        <w:widowControl w:val="0"/>
        <w:spacing w:before="240"/>
        <w:jc w:val="both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 w:hint="cs"/>
          <w:sz w:val="28"/>
          <w:szCs w:val="28"/>
          <w:rtl/>
        </w:rPr>
        <w:t>تتمثل هذه السياسة التعريف بالمبادئ و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الآداب والأخلاق الإسلامية المنبع الأساس لسلوك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الفرد، ونشر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القيم،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ع تعزيز القيم المهنية والأخلاقية في علاقة الموظف مع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زملائه و</w:t>
      </w:r>
      <w:r w:rsidRPr="004321C5">
        <w:rPr>
          <w:rFonts w:ascii="Lotus Linotype" w:hAnsi="Lotus Linotype" w:cs="AdvertisingMedium"/>
          <w:sz w:val="28"/>
          <w:szCs w:val="28"/>
          <w:rtl/>
        </w:rPr>
        <w:t>رؤسائه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،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والتي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تندرج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تحت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إطار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تنمية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روح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المسئولية،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والالتزام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بها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مع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تعزيز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ثقة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العملاء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بالخدمات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التي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تقدمها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الجمعية، والعمل على مكافحة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الفساد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بشتى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صورة.</w:t>
      </w:r>
    </w:p>
    <w:p w:rsidR="004321C5" w:rsidRPr="004321C5" w:rsidRDefault="004321C5" w:rsidP="004321C5">
      <w:pPr>
        <w:widowControl w:val="0"/>
        <w:spacing w:before="240" w:line="240" w:lineRule="auto"/>
        <w:jc w:val="both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النطاق</w:t>
      </w:r>
    </w:p>
    <w:p w:rsidR="004321C5" w:rsidRPr="004321C5" w:rsidRDefault="004321C5" w:rsidP="004321C5">
      <w:pPr>
        <w:widowControl w:val="0"/>
        <w:spacing w:before="240" w:line="240" w:lineRule="auto"/>
        <w:jc w:val="both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تحدد هذه السياسة المسؤوليات العامة على كافة العاملين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ومن لهم علاقات تعاقدية وتطوعية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في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الجمعية،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ويستثنى من ذلك من تصدر لهم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سياسات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خاصة وفقاً للأنظمة</w:t>
      </w:r>
      <w:r w:rsidRPr="004321C5">
        <w:rPr>
          <w:rFonts w:ascii="Lotus Linotype" w:hAnsi="Lotus Linotype" w:cs="AdvertisingMedium"/>
          <w:sz w:val="28"/>
          <w:szCs w:val="28"/>
        </w:rPr>
        <w:t>.</w:t>
      </w:r>
    </w:p>
    <w:p w:rsidR="004321C5" w:rsidRPr="004321C5" w:rsidRDefault="004321C5" w:rsidP="004321C5">
      <w:pPr>
        <w:widowControl w:val="0"/>
        <w:spacing w:before="240" w:line="240" w:lineRule="auto"/>
        <w:jc w:val="both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البيان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اختيار المورد والمراقبة</w:t>
      </w:r>
      <w:r w:rsidRPr="004321C5">
        <w:rPr>
          <w:rFonts w:cs="AdvertisingMedium" w:hint="cs"/>
          <w:b/>
          <w:bCs/>
          <w:sz w:val="28"/>
          <w:szCs w:val="28"/>
          <w:rtl/>
        </w:rPr>
        <w:t>:</w:t>
      </w:r>
      <w:r w:rsidRPr="004321C5">
        <w:rPr>
          <w:rFonts w:cs="AdvertisingMedium"/>
          <w:b/>
          <w:bCs/>
          <w:sz w:val="28"/>
          <w:szCs w:val="28"/>
          <w:rtl/>
        </w:rPr>
        <w:t xml:space="preserve">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أن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طبق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الجمعية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المبادئ المنصوص عليها في هذه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السياسة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عند اختيار شركائهم ومورديهم.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>يجب أن يكون لدى الشركاء نظم لمراقبة مدى امتثال المورد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ين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والمقاول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ين</w:t>
      </w:r>
      <w:r w:rsidRPr="004321C5">
        <w:rPr>
          <w:rFonts w:ascii="Lotus Linotype" w:hAnsi="Lotus Linotype" w:cs="AdvertisingMedium"/>
          <w:sz w:val="28"/>
          <w:szCs w:val="28"/>
        </w:rPr>
        <w:t>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 xml:space="preserve">نزاهة </w:t>
      </w:r>
      <w:r w:rsidRPr="004321C5">
        <w:rPr>
          <w:rFonts w:cs="AdvertisingMedium" w:hint="cs"/>
          <w:b/>
          <w:bCs/>
          <w:sz w:val="28"/>
          <w:szCs w:val="28"/>
          <w:rtl/>
        </w:rPr>
        <w:t>الأعمال: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يحظر على الشركاء المنفذين تقديم أو دفع أو طلب أو قبول أي شيء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-أو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صنع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الانطباع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بذلك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-للتأثير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بشكل غير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لائق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على القرارات أو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الإجراءات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المتعلقة بأي من أعمال</w:t>
      </w:r>
      <w:r w:rsidRPr="004321C5">
        <w:rPr>
          <w:rFonts w:ascii="Lotus Linotype" w:hAnsi="Lotus Linotype" w:cs="AdvertisingMedium"/>
          <w:sz w:val="28"/>
          <w:szCs w:val="28"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وأنشطة الجمعية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.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أن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يداوم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الشركاء على العمليات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والإجراءات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لمنع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الأنشطة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الفاسدة واكتشافها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المنافسة الشريفة</w:t>
      </w:r>
      <w:r w:rsidRPr="004321C5">
        <w:rPr>
          <w:rFonts w:cs="AdvertisingMedium" w:hint="cs"/>
          <w:b/>
          <w:bCs/>
          <w:sz w:val="28"/>
          <w:szCs w:val="28"/>
          <w:rtl/>
        </w:rPr>
        <w:t>:</w:t>
      </w:r>
      <w:r w:rsidRPr="004321C5">
        <w:rPr>
          <w:rFonts w:cs="AdvertisingMedium"/>
          <w:b/>
          <w:bCs/>
          <w:sz w:val="28"/>
          <w:szCs w:val="28"/>
          <w:rtl/>
        </w:rPr>
        <w:t xml:space="preserve">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أن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</w:t>
      </w:r>
      <w:r w:rsidRPr="004321C5">
        <w:rPr>
          <w:rFonts w:ascii="Lotus Linotype" w:hAnsi="Lotus Linotype" w:cs="AdvertisingMedium"/>
          <w:sz w:val="28"/>
          <w:szCs w:val="28"/>
          <w:rtl/>
        </w:rPr>
        <w:t>جري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الجمعية و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الشركاء المنفذين أعمالهم بما يتوافق مع قواعد المنافسة الشريفة والقوية وبما يتوافق مع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نظام المنافسة السعودي، سعيا ل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مكافحة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الاحتكار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.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أن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</w:t>
      </w:r>
      <w:r w:rsidRPr="004321C5">
        <w:rPr>
          <w:rFonts w:ascii="Lotus Linotype" w:hAnsi="Lotus Linotype" w:cs="AdvertisingMedium"/>
          <w:sz w:val="28"/>
          <w:szCs w:val="28"/>
          <w:rtl/>
        </w:rPr>
        <w:t>ستخدم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والجمعية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الشركاء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المنفذين ممارسات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الأعمال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العادلة بما في ذلك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الإعلانات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الدقيقة والحقيقية</w:t>
      </w:r>
      <w:r w:rsidRPr="004321C5">
        <w:rPr>
          <w:rFonts w:ascii="Lotus Linotype" w:hAnsi="Lotus Linotype" w:cs="AdvertisingMedium"/>
          <w:sz w:val="28"/>
          <w:szCs w:val="28"/>
        </w:rPr>
        <w:t>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lastRenderedPageBreak/>
        <w:t xml:space="preserve">دقة </w:t>
      </w:r>
      <w:r w:rsidRPr="004321C5">
        <w:rPr>
          <w:rFonts w:cs="AdvertisingMedium" w:hint="cs"/>
          <w:b/>
          <w:bCs/>
          <w:sz w:val="28"/>
          <w:szCs w:val="28"/>
          <w:rtl/>
        </w:rPr>
        <w:t>سجلات</w:t>
      </w:r>
      <w:r w:rsidRPr="004321C5">
        <w:rPr>
          <w:rFonts w:cs="AdvertisingMedium"/>
          <w:b/>
          <w:bCs/>
          <w:sz w:val="28"/>
          <w:szCs w:val="28"/>
          <w:rtl/>
        </w:rPr>
        <w:t xml:space="preserve"> </w:t>
      </w:r>
      <w:r w:rsidRPr="004321C5">
        <w:rPr>
          <w:rFonts w:cs="AdvertisingMedium" w:hint="cs"/>
          <w:b/>
          <w:bCs/>
          <w:sz w:val="28"/>
          <w:szCs w:val="28"/>
          <w:rtl/>
        </w:rPr>
        <w:t>الأعمال: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يجب أن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تتقيد و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تتطابق الدفاتر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والسجلات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المالية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وفق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معايير و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مبادئ المحاسبة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</w:t>
      </w:r>
      <w:r w:rsidRPr="004321C5">
        <w:rPr>
          <w:rFonts w:ascii="Lotus Linotype" w:hAnsi="Lotus Linotype" w:cs="AdvertisingMedium"/>
          <w:sz w:val="28"/>
          <w:szCs w:val="28"/>
          <w:rtl/>
        </w:rPr>
        <w:t>عام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أن تكون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السجلات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كاملة ودقيقة من جميع الجوانب المادية.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يجب أن تكون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السجلات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مقروءة وواضحة وتعكس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المعاملات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والمدفوعات الفعلية.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ألا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</w:t>
      </w:r>
      <w:r w:rsidRPr="004321C5">
        <w:rPr>
          <w:rFonts w:ascii="Lotus Linotype" w:hAnsi="Lotus Linotype" w:cs="AdvertisingMedium"/>
          <w:sz w:val="28"/>
          <w:szCs w:val="28"/>
          <w:rtl/>
        </w:rPr>
        <w:t>ستخدم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الجمعية والشركاء المنفذين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أي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أموال</w:t>
      </w:r>
      <w:r w:rsidRPr="004321C5">
        <w:rPr>
          <w:rFonts w:cs="AdvertisingMedium" w:hint="cs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غير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مسجلة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ومقيدة 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في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الدفاتر</w:t>
      </w:r>
      <w:r w:rsidRPr="004321C5">
        <w:rPr>
          <w:rFonts w:ascii="Lotus Linotype" w:hAnsi="Lotus Linotype" w:cs="AdvertisingMedium"/>
          <w:sz w:val="28"/>
          <w:szCs w:val="28"/>
        </w:rPr>
        <w:t>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حماية المعلومات</w:t>
      </w:r>
      <w:r w:rsidRPr="004321C5">
        <w:rPr>
          <w:rFonts w:cs="AdvertisingMedium" w:hint="cs"/>
          <w:b/>
          <w:bCs/>
          <w:sz w:val="28"/>
          <w:szCs w:val="28"/>
          <w:rtl/>
        </w:rPr>
        <w:t>:</w:t>
      </w:r>
      <w:r w:rsidRPr="004321C5">
        <w:rPr>
          <w:rFonts w:cs="AdvertisingMedium"/>
          <w:b/>
          <w:bCs/>
          <w:sz w:val="28"/>
          <w:szCs w:val="28"/>
          <w:rtl/>
        </w:rPr>
        <w:t xml:space="preserve">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أن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حمي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الجمعية و</w:t>
      </w:r>
      <w:r w:rsidRPr="004321C5">
        <w:rPr>
          <w:rFonts w:ascii="Lotus Linotype" w:hAnsi="Lotus Linotype" w:cs="AdvertisingMedium"/>
          <w:sz w:val="28"/>
          <w:szCs w:val="28"/>
          <w:rtl/>
        </w:rPr>
        <w:t>الشركاء المنفذين حقوق الملكية الفكرية والمعلومات السرية،</w:t>
      </w:r>
      <w:r w:rsidRPr="004321C5">
        <w:rPr>
          <w:rFonts w:ascii="Lotus Linotype" w:hAnsi="Lotus Linotype" w:cs="AdvertisingMedium"/>
          <w:sz w:val="28"/>
          <w:szCs w:val="28"/>
        </w:rPr>
        <w:t xml:space="preserve"> </w:t>
      </w:r>
      <w:r w:rsidRPr="004321C5">
        <w:rPr>
          <w:rFonts w:ascii="Lotus Linotype" w:hAnsi="Lotus Linotype" w:cs="AdvertisingMedium"/>
          <w:sz w:val="28"/>
          <w:szCs w:val="28"/>
          <w:rtl/>
        </w:rPr>
        <w:t>والتي تشمل أي معلومات شخصية يتم جمعها أو تخزينها أو معالجتها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أن يعملوا على منع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فقدان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أو إساءة استخدام أو سرق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أو الوصول غير المناسب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ل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لملكية الفكرية والمعلومات السرية أو كشفها أو تغييرها.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r w:rsidRPr="004321C5">
        <w:rPr>
          <w:rFonts w:ascii="Lotus Linotype" w:hAnsi="Lotus Linotype" w:cs="AdvertisingMedium" w:hint="cs"/>
          <w:sz w:val="28"/>
          <w:szCs w:val="28"/>
          <w:rtl/>
        </w:rPr>
        <w:t>يجب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توفير سبل الحماية من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الاتصال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غير المرخص به و/أو نشر المعلومات التي تم الحصول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عليها.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جودة المنتج</w:t>
      </w:r>
      <w:r w:rsidRPr="004321C5">
        <w:rPr>
          <w:rFonts w:cs="AdvertisingMedium" w:hint="cs"/>
          <w:b/>
          <w:bCs/>
          <w:sz w:val="28"/>
          <w:szCs w:val="28"/>
          <w:rtl/>
        </w:rPr>
        <w:t>: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يجب أن يضمن الشركاء المنفذين المشاركين في عملية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الإمداد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بالمواد/المنتجات واختبارها وتغليفها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والامتثال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للمتطلبات الخاصة بلوائح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ضمان 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الجودة وممارسة التصنيع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المختبرية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المناسبة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المسجل بها المنتجات</w:t>
      </w:r>
      <w:r w:rsidRPr="004321C5">
        <w:rPr>
          <w:rFonts w:ascii="Lotus Linotype" w:hAnsi="Lotus Linotype" w:cs="AdvertisingMedium"/>
          <w:sz w:val="28"/>
          <w:szCs w:val="28"/>
        </w:rPr>
        <w:t xml:space="preserve">.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أن تكون الوثائق أو البيانات ذات الصلة بالمواد/المنتجات التي يتم القيام بها، أصلية ودقيقة ومقروءة ومراقبة وقابلة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للاستعادة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وآمنة بحيث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لا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يمكن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التلاعب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بها بشكل مقصود أو غير مقصود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ولا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يمكن فقدها. 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امتثال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الشركاء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المنفذين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لكل متطلبات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الاحتفاظ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بالسجلات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التي تضعها الجهات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ذات العلاقة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وكذلك تلك المنصوص عليها في أي اتفاقية موقعة مع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الجمعية.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 w:hint="cs"/>
          <w:b/>
          <w:bCs/>
          <w:sz w:val="28"/>
          <w:szCs w:val="28"/>
          <w:rtl/>
        </w:rPr>
        <w:t>الامتثال</w:t>
      </w:r>
      <w:r w:rsidRPr="004321C5">
        <w:rPr>
          <w:rFonts w:cs="AdvertisingMedium"/>
          <w:b/>
          <w:bCs/>
          <w:sz w:val="28"/>
          <w:szCs w:val="28"/>
          <w:rtl/>
        </w:rPr>
        <w:t xml:space="preserve"> للضوابط التجارية</w:t>
      </w:r>
      <w:r w:rsidRPr="004321C5">
        <w:rPr>
          <w:rFonts w:cs="AdvertisingMedium" w:hint="cs"/>
          <w:b/>
          <w:bCs/>
          <w:sz w:val="28"/>
          <w:szCs w:val="28"/>
          <w:rtl/>
        </w:rPr>
        <w:t>:</w:t>
      </w:r>
    </w:p>
    <w:p w:rsid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 w:hint="cs"/>
          <w:sz w:val="28"/>
          <w:szCs w:val="28"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يجب أن يمتثل الشركاء المنفذين لجميع ضوابط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الاستيراد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والتصدير والعقوبات المعمول بها وغيرها من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الأنظمة ذات العلاقة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الامتثال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الأمثل.</w:t>
      </w:r>
    </w:p>
    <w:p w:rsidR="004321C5" w:rsidRPr="004321C5" w:rsidRDefault="004321C5" w:rsidP="004321C5">
      <w:pPr>
        <w:widowControl w:val="0"/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</w:rPr>
      </w:pPr>
      <w:bookmarkStart w:id="0" w:name="_GoBack"/>
      <w:bookmarkEnd w:id="0"/>
    </w:p>
    <w:p w:rsidR="004321C5" w:rsidRPr="004321C5" w:rsidRDefault="004321C5" w:rsidP="004321C5">
      <w:pPr>
        <w:pStyle w:val="aff0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lastRenderedPageBreak/>
        <w:t>إبداء المخاوف</w:t>
      </w:r>
      <w:r w:rsidRPr="004321C5">
        <w:rPr>
          <w:rFonts w:cs="AdvertisingMedium" w:hint="cs"/>
          <w:b/>
          <w:bCs/>
          <w:sz w:val="28"/>
          <w:szCs w:val="28"/>
          <w:rtl/>
        </w:rPr>
        <w:t>: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يجب على الشركاء المنفذين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إن تبين لهم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بأن موظف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ً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لدى الجمعية أو أي شخص يعمل نيابة عنها 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قد اشترك في سلوك غير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نظامي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أو غير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لائق، إبلاغ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إدارة الجمعية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فورا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ً.</w:t>
      </w:r>
    </w:p>
    <w:p w:rsidR="004321C5" w:rsidRPr="004321C5" w:rsidRDefault="004321C5" w:rsidP="004321C5">
      <w:pPr>
        <w:pStyle w:val="aff0"/>
        <w:numPr>
          <w:ilvl w:val="0"/>
          <w:numId w:val="37"/>
        </w:numPr>
        <w:spacing w:before="240" w:after="0"/>
        <w:jc w:val="both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 w:hint="cs"/>
          <w:sz w:val="28"/>
          <w:szCs w:val="28"/>
          <w:rtl/>
        </w:rPr>
        <w:t>أي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فرد أو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جهة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عرف أو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ت</w:t>
      </w:r>
      <w:r w:rsidRPr="004321C5">
        <w:rPr>
          <w:rFonts w:ascii="Lotus Linotype" w:hAnsi="Lotus Linotype" w:cs="AdvertisingMedium"/>
          <w:sz w:val="28"/>
          <w:szCs w:val="28"/>
          <w:rtl/>
        </w:rPr>
        <w:t>شك أن أحد شركاء</w:t>
      </w:r>
      <w:r w:rsidRPr="004321C5">
        <w:rPr>
          <w:rFonts w:ascii="Lotus Linotype" w:hAnsi="Lotus Linotype" w:cs="AdvertisingMedium"/>
          <w:sz w:val="28"/>
          <w:szCs w:val="28"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الجمعية</w:t>
      </w:r>
      <w:r w:rsidRPr="004321C5">
        <w:rPr>
          <w:rFonts w:ascii="Lotus Linotype" w:hAnsi="Lotus Linotype" w:cs="AdvertisingMedium"/>
          <w:sz w:val="28"/>
          <w:szCs w:val="28"/>
        </w:rPr>
        <w:t xml:space="preserve"> 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أو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من 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يعمل نيابة عنها قد اشترك في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أعمال أو أنشطة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تنتهك قواعد</w:t>
      </w:r>
      <w:r w:rsidRPr="004321C5">
        <w:rPr>
          <w:rFonts w:ascii="Lotus Linotype" w:hAnsi="Lotus Linotype" w:cs="AdvertisingMedium"/>
          <w:sz w:val="28"/>
          <w:szCs w:val="28"/>
        </w:rPr>
        <w:t xml:space="preserve"> </w:t>
      </w:r>
      <w:r w:rsidRPr="004321C5">
        <w:rPr>
          <w:rFonts w:ascii="Lotus Linotype" w:hAnsi="Lotus Linotype" w:cs="AdvertisingMedium"/>
          <w:sz w:val="28"/>
          <w:szCs w:val="28"/>
          <w:rtl/>
        </w:rPr>
        <w:t>السلوك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المهنية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، يجب أن يفصح عما لديه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عبر رابط تقديم الشكاوى على إيميل الجمعية (</w:t>
      </w:r>
      <w:r w:rsidRPr="004321C5">
        <w:rPr>
          <w:rFonts w:ascii="Lotus Linotype" w:hAnsi="Lotus Linotype" w:cs="AdvertisingMedium"/>
          <w:sz w:val="28"/>
          <w:szCs w:val="28"/>
        </w:rPr>
        <w:t>gamiamarat@gmail.com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)</w:t>
      </w:r>
      <w:r w:rsidRPr="004321C5">
        <w:rPr>
          <w:rFonts w:ascii="Traditional Arabic" w:hAnsi="Traditional Arabic" w:cs="AdvertisingMedium" w:hint="cs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ومن ثم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الإبلاغ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عن المخاوف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لإدارة </w:t>
      </w:r>
      <w:r w:rsidRPr="004321C5">
        <w:rPr>
          <w:rFonts w:ascii="Lotus Linotype" w:hAnsi="Lotus Linotype" w:cs="AdvertisingMedium"/>
          <w:sz w:val="28"/>
          <w:szCs w:val="28"/>
          <w:rtl/>
        </w:rPr>
        <w:t>الجمعية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.</w:t>
      </w:r>
    </w:p>
    <w:p w:rsidR="004321C5" w:rsidRPr="004321C5" w:rsidRDefault="004321C5" w:rsidP="004321C5">
      <w:pPr>
        <w:pStyle w:val="aff0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before="240" w:after="0"/>
        <w:jc w:val="both"/>
        <w:textAlignment w:val="baseline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 w:hint="cs"/>
          <w:sz w:val="28"/>
          <w:szCs w:val="28"/>
          <w:rtl/>
        </w:rPr>
        <w:t>استقبال الشكاوى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والإفصا</w:t>
      </w:r>
      <w:r w:rsidRPr="004321C5">
        <w:rPr>
          <w:rFonts w:ascii="Lotus Linotype" w:hAnsi="Lotus Linotype" w:cs="AdvertisingMedium" w:hint="eastAsia"/>
          <w:sz w:val="28"/>
          <w:szCs w:val="28"/>
          <w:rtl/>
        </w:rPr>
        <w:t>ح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عن المخاوف يديرها فريق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متخصص،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حيث يمكن الحفاظ على سرية هويتك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(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بقدر ما يسمح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به النظام).</w:t>
      </w:r>
    </w:p>
    <w:p w:rsidR="004321C5" w:rsidRPr="004321C5" w:rsidRDefault="004321C5" w:rsidP="004321C5">
      <w:pPr>
        <w:widowControl w:val="0"/>
        <w:spacing w:before="240"/>
        <w:jc w:val="both"/>
        <w:rPr>
          <w:rFonts w:cs="AdvertisingMedium"/>
          <w:b/>
          <w:bCs/>
          <w:sz w:val="28"/>
          <w:szCs w:val="28"/>
          <w:rtl/>
        </w:rPr>
      </w:pPr>
      <w:r w:rsidRPr="004321C5">
        <w:rPr>
          <w:rFonts w:cs="AdvertisingMedium"/>
          <w:b/>
          <w:bCs/>
          <w:sz w:val="28"/>
          <w:szCs w:val="28"/>
          <w:rtl/>
        </w:rPr>
        <w:t>المسؤوليات</w:t>
      </w:r>
    </w:p>
    <w:p w:rsidR="004321C5" w:rsidRPr="004321C5" w:rsidRDefault="004321C5" w:rsidP="004321C5">
      <w:pPr>
        <w:widowControl w:val="0"/>
        <w:spacing w:before="240"/>
        <w:jc w:val="both"/>
        <w:rPr>
          <w:rFonts w:ascii="Lotus Linotype" w:hAnsi="Lotus Linotype" w:cs="AdvertisingMedium"/>
          <w:sz w:val="28"/>
          <w:szCs w:val="28"/>
          <w:rtl/>
        </w:rPr>
      </w:pPr>
      <w:r w:rsidRPr="004321C5">
        <w:rPr>
          <w:rFonts w:ascii="Lotus Linotype" w:hAnsi="Lotus Linotype" w:cs="AdvertisingMedium"/>
          <w:sz w:val="28"/>
          <w:szCs w:val="28"/>
          <w:rtl/>
        </w:rPr>
        <w:t xml:space="preserve">تطبق هذه السياسة ضمن أنشطة الجمعية وعلى جميع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العاملين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الذين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يعملون تحت إدارة وإشراف الجمعية </w:t>
      </w:r>
      <w:r w:rsidRPr="004321C5">
        <w:rPr>
          <w:rFonts w:ascii="Lotus Linotype" w:hAnsi="Lotus Linotype" w:cs="AdvertisingMedium"/>
          <w:sz w:val="28"/>
          <w:szCs w:val="28"/>
          <w:rtl/>
        </w:rPr>
        <w:t>الاطلاع على الأنظمة المتعلقة بعمله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وعلى هذه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السياسة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والإلمام بها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والتوقيع عليها</w:t>
      </w:r>
      <w:r w:rsidRPr="004321C5">
        <w:rPr>
          <w:rFonts w:ascii="Lotus Linotype" w:hAnsi="Lotus Linotype" w:cs="AdvertisingMedium"/>
          <w:sz w:val="28"/>
          <w:szCs w:val="28"/>
          <w:rtl/>
        </w:rPr>
        <w:t>، والالتزام بما ورد فيها من أحكام عند أداء واجباته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ومسؤولياته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الوظيفية. وعلى إدارة الموارد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التنفيذية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نشر الوعي بثقافة ومبادئ السلوك الوظيفي 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وأخلاقيات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الوظيفة وتزويد جميع الإدارات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 xml:space="preserve"> والأقسام</w:t>
      </w:r>
      <w:r w:rsidRPr="004321C5">
        <w:rPr>
          <w:rFonts w:ascii="Lotus Linotype" w:hAnsi="Lotus Linotype" w:cs="AdvertisingMedium"/>
          <w:sz w:val="28"/>
          <w:szCs w:val="28"/>
          <w:rtl/>
        </w:rPr>
        <w:t xml:space="preserve"> بنسخة من</w:t>
      </w:r>
      <w:r w:rsidRPr="004321C5">
        <w:rPr>
          <w:rFonts w:ascii="Lotus Linotype" w:hAnsi="Lotus Linotype" w:cs="AdvertisingMedium" w:hint="cs"/>
          <w:sz w:val="28"/>
          <w:szCs w:val="28"/>
          <w:rtl/>
        </w:rPr>
        <w:t>ها</w:t>
      </w:r>
      <w:r w:rsidRPr="004321C5">
        <w:rPr>
          <w:rFonts w:ascii="Lotus Linotype" w:hAnsi="Lotus Linotype" w:cs="AdvertisingMedium"/>
          <w:sz w:val="28"/>
          <w:szCs w:val="28"/>
        </w:rPr>
        <w:t>.</w:t>
      </w:r>
    </w:p>
    <w:p w:rsidR="004321C5" w:rsidRPr="004321C5" w:rsidRDefault="004321C5" w:rsidP="004321C5">
      <w:pPr>
        <w:widowControl w:val="0"/>
        <w:spacing w:before="240"/>
        <w:jc w:val="both"/>
        <w:rPr>
          <w:rFonts w:ascii="Lotus Linotype" w:hAnsi="Lotus Linotype" w:cs="AdvertisingMedium"/>
          <w:sz w:val="28"/>
          <w:szCs w:val="28"/>
          <w:rtl/>
        </w:rPr>
      </w:pPr>
    </w:p>
    <w:p w:rsidR="003251E8" w:rsidRPr="004321C5" w:rsidRDefault="003251E8" w:rsidP="004321C5">
      <w:pPr>
        <w:rPr>
          <w:sz w:val="28"/>
          <w:szCs w:val="28"/>
        </w:rPr>
      </w:pPr>
    </w:p>
    <w:sectPr w:rsidR="003251E8" w:rsidRPr="004321C5" w:rsidSect="00214F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1"/>
      <w:pgMar w:top="1440" w:right="992" w:bottom="1440" w:left="851" w:header="709" w:footer="709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050" w:rsidRDefault="008C0050">
      <w:pPr>
        <w:spacing w:after="0" w:line="240" w:lineRule="auto"/>
      </w:pPr>
      <w:r>
        <w:separator/>
      </w:r>
    </w:p>
  </w:endnote>
  <w:endnote w:type="continuationSeparator" w:id="0">
    <w:p w:rsidR="008C0050" w:rsidRDefault="008C0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Perpetua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XSpec="right" w:tblpY="1"/>
      <w:bidiVisual/>
      <w:tblW w:w="5000" w:type="pct"/>
      <w:tblLook w:val="04A0" w:firstRow="1" w:lastRow="0" w:firstColumn="1" w:lastColumn="0" w:noHBand="0" w:noVBand="1"/>
    </w:tblPr>
    <w:tblGrid>
      <w:gridCol w:w="4626"/>
      <w:gridCol w:w="1028"/>
      <w:gridCol w:w="4626"/>
    </w:tblGrid>
    <w:tr w:rsidR="003251E8" w:rsidTr="00A8028B">
      <w:trPr>
        <w:trHeight w:val="288"/>
      </w:trPr>
      <w:tc>
        <w:tcPr>
          <w:tcW w:w="2250" w:type="pct"/>
          <w:tcBorders>
            <w:bottom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251E8" w:rsidRDefault="003251E8" w:rsidP="003251E8">
          <w:pPr>
            <w:pStyle w:val="a6"/>
            <w:jc w:val="center"/>
            <w:rPr>
              <w:rFonts w:asciiTheme="majorHAnsi" w:eastAsiaTheme="majorEastAsia" w:hAnsiTheme="majorHAnsi" w:cstheme="majorBidi"/>
            </w:rPr>
          </w:pPr>
          <w:r>
            <w:rPr>
              <w:rFonts w:asciiTheme="minorHAnsi" w:eastAsiaTheme="minorEastAsia" w:hAnsiTheme="minorHAnsi" w:cstheme="minorBidi"/>
            </w:rPr>
            <w:fldChar w:fldCharType="begin"/>
          </w:r>
          <w:r>
            <w:instrText>PAGE  \* MERGEFORMAT</w:instrText>
          </w:r>
          <w:r>
            <w:rPr>
              <w:rFonts w:asciiTheme="minorHAnsi" w:eastAsiaTheme="minorEastAsia" w:hAnsiTheme="minorHAnsi" w:cstheme="minorBidi"/>
            </w:rPr>
            <w:fldChar w:fldCharType="separate"/>
          </w:r>
          <w:r w:rsidR="00805923" w:rsidRPr="00805923">
            <w:rPr>
              <w:rFonts w:asciiTheme="majorHAnsi" w:eastAsiaTheme="majorEastAsia" w:hAnsiTheme="majorHAnsi" w:cstheme="majorBidi"/>
              <w:b/>
              <w:bCs/>
              <w:noProof/>
              <w:rtl/>
              <w:lang w:val="ar-SA"/>
            </w:rPr>
            <w:t>2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251E8">
      <w:trPr>
        <w:trHeight w:val="150"/>
      </w:trPr>
      <w:tc>
        <w:tcPr>
          <w:tcW w:w="2250" w:type="pct"/>
          <w:tcBorders>
            <w:top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251E8" w:rsidRDefault="003251E8">
          <w:pPr>
            <w:pStyle w:val="af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F6C37" w:rsidRDefault="00BF6C3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XSpec="right" w:tblpY="1"/>
      <w:bidiVisual/>
      <w:tblW w:w="5000" w:type="pct"/>
      <w:tblLook w:val="04A0" w:firstRow="1" w:lastRow="0" w:firstColumn="1" w:lastColumn="0" w:noHBand="0" w:noVBand="1"/>
    </w:tblPr>
    <w:tblGrid>
      <w:gridCol w:w="4626"/>
      <w:gridCol w:w="1028"/>
      <w:gridCol w:w="4626"/>
    </w:tblGrid>
    <w:tr w:rsidR="003251E8">
      <w:trPr>
        <w:trHeight w:val="151"/>
      </w:trPr>
      <w:tc>
        <w:tcPr>
          <w:tcW w:w="2250" w:type="pct"/>
          <w:tcBorders>
            <w:bottom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251E8" w:rsidRDefault="003251E8" w:rsidP="003251E8">
          <w:pPr>
            <w:pStyle w:val="a6"/>
            <w:jc w:val="center"/>
            <w:rPr>
              <w:rFonts w:asciiTheme="majorHAnsi" w:eastAsiaTheme="majorEastAsia" w:hAnsiTheme="majorHAnsi" w:cstheme="majorBidi"/>
            </w:rPr>
          </w:pPr>
          <w:r>
            <w:rPr>
              <w:rFonts w:asciiTheme="minorHAnsi" w:eastAsiaTheme="minorEastAsia" w:hAnsiTheme="minorHAnsi" w:cstheme="minorBidi"/>
            </w:rPr>
            <w:fldChar w:fldCharType="begin"/>
          </w:r>
          <w:r>
            <w:instrText>PAGE  \* MERGEFORMAT</w:instrText>
          </w:r>
          <w:r>
            <w:rPr>
              <w:rFonts w:asciiTheme="minorHAnsi" w:eastAsiaTheme="minorEastAsia" w:hAnsiTheme="minorHAnsi" w:cstheme="minorBidi"/>
            </w:rPr>
            <w:fldChar w:fldCharType="separate"/>
          </w:r>
          <w:r w:rsidR="004321C5" w:rsidRPr="004321C5">
            <w:rPr>
              <w:rFonts w:asciiTheme="majorHAnsi" w:eastAsiaTheme="majorEastAsia" w:hAnsiTheme="majorHAnsi" w:cstheme="majorBidi"/>
              <w:b/>
              <w:bCs/>
              <w:noProof/>
              <w:rtl/>
              <w:lang w:val="ar-SA"/>
            </w:rPr>
            <w:t>3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251E8">
      <w:trPr>
        <w:trHeight w:val="150"/>
      </w:trPr>
      <w:tc>
        <w:tcPr>
          <w:tcW w:w="2250" w:type="pct"/>
          <w:tcBorders>
            <w:top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251E8" w:rsidRDefault="003251E8">
          <w:pPr>
            <w:pStyle w:val="af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D34817" w:themeColor="accent1"/>
          </w:tcBorders>
        </w:tcPr>
        <w:p w:rsidR="003251E8" w:rsidRDefault="003251E8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F6C37" w:rsidRDefault="00BF6C37">
    <w:pPr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XSpec="right" w:tblpY="1"/>
      <w:bidiVisual/>
      <w:tblW w:w="5000" w:type="pct"/>
      <w:tblLook w:val="04A0" w:firstRow="1" w:lastRow="0" w:firstColumn="1" w:lastColumn="0" w:noHBand="0" w:noVBand="1"/>
    </w:tblPr>
    <w:tblGrid>
      <w:gridCol w:w="4626"/>
      <w:gridCol w:w="1028"/>
      <w:gridCol w:w="4626"/>
    </w:tblGrid>
    <w:tr w:rsidR="00445CD3">
      <w:trPr>
        <w:trHeight w:val="151"/>
      </w:trPr>
      <w:tc>
        <w:tcPr>
          <w:tcW w:w="2250" w:type="pct"/>
          <w:tcBorders>
            <w:bottom w:val="single" w:sz="4" w:space="0" w:color="D34817" w:themeColor="accent1"/>
          </w:tcBorders>
        </w:tcPr>
        <w:p w:rsidR="00445CD3" w:rsidRDefault="00445CD3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45CD3" w:rsidRDefault="00445CD3" w:rsidP="003251E8">
          <w:pPr>
            <w:pStyle w:val="a6"/>
            <w:jc w:val="center"/>
            <w:rPr>
              <w:rFonts w:asciiTheme="majorHAnsi" w:eastAsiaTheme="majorEastAsia" w:hAnsiTheme="majorHAnsi" w:cstheme="majorBidi"/>
            </w:rPr>
          </w:pPr>
          <w:r>
            <w:rPr>
              <w:rFonts w:asciiTheme="minorHAnsi" w:eastAsiaTheme="minorEastAsia" w:hAnsiTheme="minorHAnsi" w:cstheme="minorBidi"/>
            </w:rPr>
            <w:fldChar w:fldCharType="begin"/>
          </w:r>
          <w:r>
            <w:instrText>PAGE  \* MERGEFORMAT</w:instrText>
          </w:r>
          <w:r>
            <w:rPr>
              <w:rFonts w:asciiTheme="minorHAnsi" w:eastAsiaTheme="minorEastAsia" w:hAnsiTheme="minorHAnsi" w:cstheme="minorBidi"/>
            </w:rPr>
            <w:fldChar w:fldCharType="separate"/>
          </w:r>
          <w:r w:rsidR="00805923" w:rsidRPr="00805923">
            <w:rPr>
              <w:rFonts w:asciiTheme="majorHAnsi" w:eastAsiaTheme="majorEastAsia" w:hAnsiTheme="majorHAnsi" w:cstheme="majorBidi"/>
              <w:b/>
              <w:bCs/>
              <w:noProof/>
              <w:rtl/>
              <w:lang w:val="ar-SA"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D34817" w:themeColor="accent1"/>
          </w:tcBorders>
        </w:tcPr>
        <w:p w:rsidR="00445CD3" w:rsidRDefault="00445CD3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45CD3">
      <w:trPr>
        <w:trHeight w:val="150"/>
      </w:trPr>
      <w:tc>
        <w:tcPr>
          <w:tcW w:w="2250" w:type="pct"/>
          <w:tcBorders>
            <w:top w:val="single" w:sz="4" w:space="0" w:color="D34817" w:themeColor="accent1"/>
          </w:tcBorders>
        </w:tcPr>
        <w:p w:rsidR="00445CD3" w:rsidRDefault="00445CD3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45CD3" w:rsidRDefault="00445CD3">
          <w:pPr>
            <w:pStyle w:val="af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D34817" w:themeColor="accent1"/>
          </w:tcBorders>
        </w:tcPr>
        <w:p w:rsidR="00445CD3" w:rsidRDefault="00445CD3">
          <w:pPr>
            <w:pStyle w:val="af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F6C37" w:rsidRDefault="00BF6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050" w:rsidRDefault="008C0050">
      <w:pPr>
        <w:spacing w:after="0" w:line="240" w:lineRule="auto"/>
      </w:pPr>
      <w:r>
        <w:separator/>
      </w:r>
    </w:p>
  </w:footnote>
  <w:footnote w:type="continuationSeparator" w:id="0">
    <w:p w:rsidR="008C0050" w:rsidRDefault="008C0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1E8" w:rsidRPr="00445CD3" w:rsidRDefault="00A8028B" w:rsidP="003251E8">
    <w:pPr>
      <w:pStyle w:val="af3"/>
      <w:rPr>
        <w:rFonts w:cs="AdvertisingMedium"/>
        <w:b/>
        <w:bCs/>
      </w:rPr>
    </w:pPr>
    <w:r w:rsidRPr="003251E8">
      <w:rPr>
        <w:rFonts w:cs="AdvertisingMedium"/>
        <w:b/>
        <w:bCs/>
        <w:noProof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2A5D2F02" wp14:editId="53E117EC">
              <wp:simplePos x="0" y="0"/>
              <wp:positionH relativeFrom="page">
                <wp:posOffset>339725</wp:posOffset>
              </wp:positionH>
              <wp:positionV relativeFrom="page">
                <wp:posOffset>395605</wp:posOffset>
              </wp:positionV>
              <wp:extent cx="7126605" cy="9434195"/>
              <wp:effectExtent l="19050" t="19050" r="16510" b="26035"/>
              <wp:wrapNone/>
              <wp:docPr id="25" name="شكل تلقائ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شكل تلقائي 21" o:spid="_x0000_s1026" style="position:absolute;left:0;text-align:left;margin-left:26.75pt;margin-top:31.15pt;width:561.15pt;height:742.85pt;flip:x;z-index:251678720;visibility:visible;mso-wrap-style:square;mso-width-percent:92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" o:allowincell="f" filled="f" fillcolor="black" strokecolor="black [3213]" strokeweight="2.25pt">
              <w10:wrap anchorx="page" anchory="page"/>
            </v:roundrect>
          </w:pict>
        </mc:Fallback>
      </mc:AlternateContent>
    </w:r>
    <w:r w:rsidR="003251E8">
      <w:rPr>
        <w:rFonts w:cs="AdvertisingMedium" w:hint="cs"/>
        <w:b/>
        <w:bCs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D5F9B69" wp14:editId="57DA13D0">
              <wp:simplePos x="0" y="0"/>
              <wp:positionH relativeFrom="column">
                <wp:posOffset>12065</wp:posOffset>
              </wp:positionH>
              <wp:positionV relativeFrom="paragraph">
                <wp:posOffset>-50165</wp:posOffset>
              </wp:positionV>
              <wp:extent cx="2028825" cy="1200150"/>
              <wp:effectExtent l="0" t="0" r="0" b="0"/>
              <wp:wrapNone/>
              <wp:docPr id="22" name="مستطيل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8825" cy="1200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51E8" w:rsidRDefault="003251E8" w:rsidP="003251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52670A" wp14:editId="5147AA8C">
                                <wp:extent cx="1158949" cy="808074"/>
                                <wp:effectExtent l="0" t="0" r="3175" b="0"/>
                                <wp:docPr id="469" name="صورة 469" descr="D:\شعار الجمعية الخيرية بمحافظة مرات ـ مدموج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شعار الجمعية الخيرية بمحافظة مرات ـ مدموج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711" cy="8148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22" o:spid="_x0000_s1026" style="position:absolute;left:0;text-align:left;margin-left:.95pt;margin-top:-3.95pt;width:159.75pt;height:9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" filled="f" stroked="f" strokeweight="1pt">
              <v:textbox>
                <w:txbxContent>
                  <w:p w:rsidR="003251E8" w:rsidRDefault="003251E8" w:rsidP="003251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152670A" wp14:editId="5147AA8C">
                          <wp:extent cx="1158949" cy="808074"/>
                          <wp:effectExtent l="0" t="0" r="3175" b="0"/>
                          <wp:docPr id="469" name="صورة 469" descr="D:\شعار الجمعية الخيرية بمحافظة مرات ـ مدموج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شعار الجمعية الخيرية بمحافظة مرات ـ مدموج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711" cy="814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251E8">
      <w:rPr>
        <w:rFonts w:cs="AdvertisingMedium" w:hint="cs"/>
        <w:b/>
        <w:bCs/>
      </w:rPr>
      <w:t xml:space="preserve">               </w:t>
    </w:r>
    <w:r w:rsidR="003251E8" w:rsidRPr="003251E8">
      <w:rPr>
        <w:rFonts w:cs="Calibri"/>
        <w:b/>
        <w:bCs/>
        <w:rtl/>
      </w:rPr>
      <w:t>المملكة</w:t>
    </w:r>
    <w:r w:rsidR="003251E8" w:rsidRPr="00445CD3">
      <w:rPr>
        <w:rFonts w:cs="AdvertisingMedium" w:hint="cs"/>
        <w:b/>
        <w:bCs/>
      </w:rPr>
      <w:t xml:space="preserve"> </w:t>
    </w:r>
    <w:r w:rsidR="003251E8" w:rsidRPr="003251E8">
      <w:rPr>
        <w:rFonts w:cs="Calibri"/>
        <w:b/>
        <w:bCs/>
        <w:rtl/>
      </w:rPr>
      <w:t>العربية</w:t>
    </w:r>
    <w:r w:rsidR="003251E8" w:rsidRPr="00445CD3">
      <w:rPr>
        <w:rFonts w:cs="AdvertisingMedium" w:hint="cs"/>
        <w:b/>
        <w:bCs/>
      </w:rPr>
      <w:t xml:space="preserve"> </w:t>
    </w:r>
    <w:r w:rsidR="003251E8" w:rsidRPr="003251E8">
      <w:rPr>
        <w:rFonts w:cs="Calibri"/>
        <w:b/>
        <w:bCs/>
        <w:rtl/>
      </w:rPr>
      <w:t>السعودية</w:t>
    </w:r>
  </w:p>
  <w:p w:rsidR="003251E8" w:rsidRPr="00445CD3" w:rsidRDefault="003251E8" w:rsidP="003251E8">
    <w:pPr>
      <w:pStyle w:val="af3"/>
      <w:rPr>
        <w:rFonts w:cs="AdvertisingMedium"/>
        <w:b/>
        <w:bCs/>
      </w:rPr>
    </w:pPr>
    <w:r w:rsidRPr="00445CD3">
      <w:rPr>
        <w:rFonts w:cs="AdvertisingMedium" w:hint="cs"/>
        <w:b/>
        <w:bCs/>
      </w:rPr>
      <w:t xml:space="preserve">             </w:t>
    </w:r>
    <w:r w:rsidRPr="00445CD3">
      <w:rPr>
        <w:rFonts w:cs="Calibri" w:hint="cs"/>
        <w:b/>
        <w:bCs/>
        <w:rtl/>
      </w:rPr>
      <w:t>الجمعية</w:t>
    </w:r>
    <w:r w:rsidRPr="00445CD3">
      <w:rPr>
        <w:rFonts w:cs="AdvertisingMedium" w:hint="cs"/>
        <w:b/>
        <w:bCs/>
      </w:rPr>
      <w:t xml:space="preserve"> </w:t>
    </w:r>
    <w:r w:rsidRPr="00445CD3">
      <w:rPr>
        <w:rFonts w:cs="Calibri" w:hint="cs"/>
        <w:b/>
        <w:bCs/>
        <w:rtl/>
      </w:rPr>
      <w:t>الخيرية</w:t>
    </w:r>
    <w:r w:rsidRPr="00445CD3">
      <w:rPr>
        <w:rFonts w:cs="AdvertisingMedium" w:hint="cs"/>
        <w:b/>
        <w:bCs/>
      </w:rPr>
      <w:t xml:space="preserve"> </w:t>
    </w:r>
    <w:r w:rsidRPr="00445CD3">
      <w:rPr>
        <w:rFonts w:cs="Calibri" w:hint="cs"/>
        <w:b/>
        <w:bCs/>
        <w:rtl/>
      </w:rPr>
      <w:t>بمحافظة</w:t>
    </w:r>
    <w:r w:rsidRPr="00445CD3">
      <w:rPr>
        <w:rFonts w:cs="AdvertisingMedium" w:hint="cs"/>
        <w:b/>
        <w:bCs/>
      </w:rPr>
      <w:t xml:space="preserve"> </w:t>
    </w:r>
    <w:r w:rsidRPr="00445CD3">
      <w:rPr>
        <w:rFonts w:cs="Calibri" w:hint="cs"/>
        <w:b/>
        <w:bCs/>
        <w:rtl/>
      </w:rPr>
      <w:t>مرات</w:t>
    </w:r>
  </w:p>
  <w:p w:rsidR="003251E8" w:rsidRPr="00445CD3" w:rsidRDefault="00551835" w:rsidP="003251E8">
    <w:pPr>
      <w:pStyle w:val="af3"/>
      <w:rPr>
        <w:rFonts w:cs="AdvertisingMedium"/>
        <w:b/>
        <w:bCs/>
      </w:rPr>
    </w:pPr>
    <w:r>
      <w:rPr>
        <w:rFonts w:cs="AdvertisingMedium" w:hint="cs"/>
        <w:b/>
        <w:bCs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436F863" wp14:editId="2BE3E866">
              <wp:simplePos x="0" y="0"/>
              <wp:positionH relativeFrom="column">
                <wp:posOffset>321310</wp:posOffset>
              </wp:positionH>
              <wp:positionV relativeFrom="paragraph">
                <wp:posOffset>252730</wp:posOffset>
              </wp:positionV>
              <wp:extent cx="1438275" cy="257175"/>
              <wp:effectExtent l="0" t="0" r="0" b="0"/>
              <wp:wrapNone/>
              <wp:docPr id="476" name="مستطيل 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82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51835" w:rsidRPr="003251E8" w:rsidRDefault="00551835" w:rsidP="00551835">
                          <w:pPr>
                            <w:jc w:val="center"/>
                            <w:rPr>
                              <w:rFonts w:cs="AdvertisingMedium"/>
                              <w:b/>
                              <w:bCs/>
                            </w:rPr>
                          </w:pPr>
                          <w:r w:rsidRPr="003251E8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لائحة</w:t>
                          </w:r>
                          <w:r w:rsidRPr="003251E8">
                            <w:rPr>
                              <w:rFonts w:cs="AdvertisingMedium" w:hint="cs"/>
                              <w:b/>
                              <w:bCs/>
                            </w:rPr>
                            <w:t xml:space="preserve"> </w:t>
                          </w:r>
                          <w:r w:rsidRPr="003251E8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الموارد</w:t>
                          </w:r>
                          <w:r w:rsidRPr="003251E8">
                            <w:rPr>
                              <w:rFonts w:cs="AdvertisingMedium" w:hint="cs"/>
                              <w:b/>
                              <w:bCs/>
                            </w:rPr>
                            <w:t xml:space="preserve"> </w:t>
                          </w:r>
                          <w:r w:rsidRPr="003251E8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البشرية</w:t>
                          </w:r>
                        </w:p>
                        <w:p w:rsidR="00551835" w:rsidRDefault="00551835" w:rsidP="0055183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476" o:spid="_x0000_s1027" style="position:absolute;left:0;text-align:left;margin-left:25.3pt;margin-top:19.9pt;width:113.25pt;height:2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" filled="f" stroked="f" strokeweight="1pt">
              <v:textbox>
                <w:txbxContent>
                  <w:p w:rsidR="00551835" w:rsidRPr="003251E8" w:rsidRDefault="00551835" w:rsidP="00551835">
                    <w:pPr>
                      <w:jc w:val="center"/>
                      <w:rPr>
                        <w:rFonts w:cs="AdvertisingMedium"/>
                        <w:b/>
                        <w:bCs/>
                      </w:rPr>
                    </w:pPr>
                    <w:r w:rsidRPr="003251E8">
                      <w:rPr>
                        <w:rFonts w:cs="Calibri" w:hint="cs"/>
                        <w:b/>
                        <w:bCs/>
                        <w:rtl/>
                      </w:rPr>
                      <w:t>لائحة</w:t>
                    </w:r>
                    <w:r w:rsidRPr="003251E8">
                      <w:rPr>
                        <w:rFonts w:cs="AdvertisingMedium" w:hint="cs"/>
                        <w:b/>
                        <w:bCs/>
                      </w:rPr>
                      <w:t xml:space="preserve"> </w:t>
                    </w:r>
                    <w:r w:rsidRPr="003251E8">
                      <w:rPr>
                        <w:rFonts w:cs="Calibri" w:hint="cs"/>
                        <w:b/>
                        <w:bCs/>
                        <w:rtl/>
                      </w:rPr>
                      <w:t>الموارد</w:t>
                    </w:r>
                    <w:r w:rsidRPr="003251E8">
                      <w:rPr>
                        <w:rFonts w:cs="AdvertisingMedium" w:hint="cs"/>
                        <w:b/>
                        <w:bCs/>
                      </w:rPr>
                      <w:t xml:space="preserve"> </w:t>
                    </w:r>
                    <w:r w:rsidRPr="003251E8">
                      <w:rPr>
                        <w:rFonts w:cs="Calibri" w:hint="cs"/>
                        <w:b/>
                        <w:bCs/>
                        <w:rtl/>
                      </w:rPr>
                      <w:t>البشرية</w:t>
                    </w:r>
                  </w:p>
                  <w:p w:rsidR="00551835" w:rsidRDefault="00551835" w:rsidP="0055183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3251E8" w:rsidRPr="00445CD3">
      <w:rPr>
        <w:rFonts w:cs="Calibri" w:hint="cs"/>
        <w:b/>
        <w:bCs/>
        <w:rtl/>
      </w:rPr>
      <w:t>تحت</w:t>
    </w:r>
    <w:r w:rsidR="003251E8" w:rsidRPr="00445CD3">
      <w:rPr>
        <w:rFonts w:cs="AdvertisingMedium" w:hint="cs"/>
        <w:b/>
        <w:bCs/>
      </w:rPr>
      <w:t xml:space="preserve"> </w:t>
    </w:r>
    <w:r w:rsidR="003251E8" w:rsidRPr="00445CD3">
      <w:rPr>
        <w:rFonts w:cs="Calibri" w:hint="cs"/>
        <w:b/>
        <w:bCs/>
        <w:rtl/>
      </w:rPr>
      <w:t>إشراف</w:t>
    </w:r>
    <w:r w:rsidR="003251E8" w:rsidRPr="00445CD3">
      <w:rPr>
        <w:rFonts w:cs="AdvertisingMedium" w:hint="cs"/>
        <w:b/>
        <w:bCs/>
      </w:rPr>
      <w:t xml:space="preserve"> </w:t>
    </w:r>
    <w:r w:rsidR="003251E8" w:rsidRPr="00445CD3">
      <w:rPr>
        <w:rFonts w:cs="Calibri" w:hint="cs"/>
        <w:b/>
        <w:bCs/>
        <w:rtl/>
      </w:rPr>
      <w:t>وزارة</w:t>
    </w:r>
    <w:r w:rsidR="003251E8" w:rsidRPr="00445CD3">
      <w:rPr>
        <w:rFonts w:cs="AdvertisingMedium" w:hint="cs"/>
        <w:b/>
        <w:bCs/>
      </w:rPr>
      <w:t xml:space="preserve"> </w:t>
    </w:r>
    <w:r w:rsidR="003251E8" w:rsidRPr="00445CD3">
      <w:rPr>
        <w:rFonts w:cs="Calibri" w:hint="cs"/>
        <w:b/>
        <w:bCs/>
        <w:rtl/>
      </w:rPr>
      <w:t>الموارد</w:t>
    </w:r>
    <w:r w:rsidR="003251E8" w:rsidRPr="00445CD3">
      <w:rPr>
        <w:rFonts w:cs="AdvertisingMedium" w:hint="cs"/>
        <w:b/>
        <w:bCs/>
      </w:rPr>
      <w:t xml:space="preserve"> </w:t>
    </w:r>
    <w:r w:rsidR="003251E8" w:rsidRPr="00445CD3">
      <w:rPr>
        <w:rFonts w:cs="Calibri" w:hint="cs"/>
        <w:b/>
        <w:bCs/>
        <w:rtl/>
      </w:rPr>
      <w:t>البشرية</w:t>
    </w:r>
    <w:r w:rsidR="003251E8" w:rsidRPr="00445CD3">
      <w:rPr>
        <w:rFonts w:cs="AdvertisingMedium" w:hint="cs"/>
        <w:b/>
        <w:bCs/>
      </w:rPr>
      <w:t xml:space="preserve"> </w:t>
    </w:r>
    <w:r w:rsidR="003251E8" w:rsidRPr="00445CD3">
      <w:rPr>
        <w:rFonts w:cs="Calibri" w:hint="cs"/>
        <w:b/>
        <w:bCs/>
        <w:rtl/>
      </w:rPr>
      <w:t>والتنمية</w:t>
    </w:r>
    <w:r w:rsidR="003251E8" w:rsidRPr="00445CD3">
      <w:rPr>
        <w:rFonts w:cs="AdvertisingMedium" w:hint="cs"/>
        <w:b/>
        <w:bCs/>
      </w:rPr>
      <w:t xml:space="preserve"> </w:t>
    </w:r>
    <w:r w:rsidR="003251E8" w:rsidRPr="00445CD3">
      <w:rPr>
        <w:rFonts w:cs="Calibri" w:hint="cs"/>
        <w:b/>
        <w:bCs/>
        <w:rtl/>
      </w:rPr>
      <w:t>الاجتماعية</w:t>
    </w:r>
  </w:p>
  <w:p w:rsidR="003251E8" w:rsidRPr="00445CD3" w:rsidRDefault="003251E8" w:rsidP="003251E8">
    <w:pPr>
      <w:pStyle w:val="af3"/>
      <w:rPr>
        <w:rFonts w:cs="AdvertisingMedium"/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61576340" wp14:editId="7087720D">
              <wp:simplePos x="0" y="0"/>
              <wp:positionH relativeFrom="margin">
                <wp:posOffset>-82550</wp:posOffset>
              </wp:positionH>
              <wp:positionV relativeFrom="margin">
                <wp:posOffset>-405130</wp:posOffset>
              </wp:positionV>
              <wp:extent cx="6918325" cy="190500"/>
              <wp:effectExtent l="0" t="0" r="0" b="0"/>
              <wp:wrapNone/>
              <wp:docPr id="24" name="مستطيل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918325" cy="1905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5000" w:type="pct"/>
                            <w:jc w:val="center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910"/>
                          </w:tblGrid>
                          <w:tr w:rsidR="00A8028B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F4B29B" w:themeFill="accent1" w:themeFillTint="66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A8028B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D34817" w:themeFill="accent1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A8028B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918485" w:themeFill="accent5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</w:tbl>
                        <w:p w:rsidR="003251E8" w:rsidRDefault="003251E8" w:rsidP="003251E8">
                          <w:pPr>
                            <w:spacing w:after="0" w:line="14" w:lineRule="exact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91500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4" o:spid="_x0000_s1028" style="position:absolute;left:0;text-align:left;margin-left:-6.5pt;margin-top:-31.9pt;width:544.75pt;height:15pt;flip:x;z-index:251674624;visibility:visible;mso-wrap-style:square;mso-width-percent:915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1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" o:allowincell="f" filled="f" stroked="f">
              <v:textbox style="mso-fit-shape-to-text:t" inset="0,0,0,0">
                <w:txbxContent>
                  <w:tbl>
                    <w:tblPr>
                      <w:bidiVisual/>
                      <w:tblW w:w="5000" w:type="pct"/>
                      <w:jc w:val="center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910"/>
                    </w:tblGrid>
                    <w:tr w:rsidR="00A8028B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F4B29B" w:themeFill="accent1" w:themeFillTint="66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  <w:tr w:rsidR="00A8028B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D34817" w:themeFill="accent1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A8028B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918485" w:themeFill="accent5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</w:tbl>
                  <w:p w:rsidR="003251E8" w:rsidRDefault="003251E8" w:rsidP="003251E8">
                    <w:pPr>
                      <w:spacing w:after="0" w:line="14" w:lineRule="exact"/>
                      <w:rPr>
                        <w:sz w:val="8"/>
                        <w:szCs w:val="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Pr="00445CD3">
      <w:rPr>
        <w:rFonts w:cs="AdvertisingMedium" w:hint="cs"/>
        <w:b/>
        <w:bCs/>
      </w:rPr>
      <w:t xml:space="preserve">            </w:t>
    </w:r>
    <w:r>
      <w:rPr>
        <w:rFonts w:cs="AdvertisingMedium" w:hint="cs"/>
        <w:b/>
        <w:bCs/>
      </w:rPr>
      <w:t xml:space="preserve">   </w:t>
    </w:r>
    <w:r w:rsidRPr="00445CD3">
      <w:rPr>
        <w:rFonts w:cs="AdvertisingMedium" w:hint="cs"/>
        <w:b/>
        <w:bCs/>
      </w:rPr>
      <w:t xml:space="preserve">     </w:t>
    </w:r>
    <w:r w:rsidRPr="00445CD3">
      <w:rPr>
        <w:rFonts w:cs="Calibri" w:hint="cs"/>
        <w:b/>
        <w:bCs/>
        <w:rtl/>
      </w:rPr>
      <w:t>مسجلة</w:t>
    </w:r>
    <w:r w:rsidRPr="00445CD3">
      <w:rPr>
        <w:rFonts w:cs="AdvertisingMedium" w:hint="cs"/>
        <w:b/>
        <w:bCs/>
      </w:rPr>
      <w:t xml:space="preserve"> </w:t>
    </w:r>
    <w:r w:rsidRPr="00445CD3">
      <w:rPr>
        <w:rFonts w:cs="Calibri" w:hint="cs"/>
        <w:b/>
        <w:bCs/>
        <w:rtl/>
      </w:rPr>
      <w:t>برقم</w:t>
    </w:r>
    <w:r w:rsidRPr="00445CD3">
      <w:rPr>
        <w:rFonts w:cs="AdvertisingMedium" w:hint="cs"/>
        <w:b/>
        <w:bCs/>
      </w:rPr>
      <w:t xml:space="preserve"> (107)</w:t>
    </w:r>
  </w:p>
  <w:p w:rsidR="003251E8" w:rsidRDefault="003251E8" w:rsidP="003251E8">
    <w:pPr>
      <w:pStyle w:val="af3"/>
      <w:tabs>
        <w:tab w:val="clear" w:pos="4320"/>
        <w:tab w:val="clear" w:pos="8640"/>
        <w:tab w:val="left" w:pos="2083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23" w:rsidRDefault="00A8028B" w:rsidP="00805923">
    <w:pPr>
      <w:pStyle w:val="af3"/>
      <w:rPr>
        <w:rFonts w:cs="AdvertisingMedium"/>
        <w:b/>
        <w:bCs/>
        <w:rtl/>
        <w:lang w:bidi="ar-KW"/>
      </w:rPr>
    </w:pPr>
    <w:r w:rsidRPr="003251E8">
      <w:rPr>
        <w:rFonts w:cs="AdvertisingMedium"/>
        <w:b/>
        <w:bCs/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755B144B" wp14:editId="422671B7">
              <wp:simplePos x="0" y="0"/>
              <wp:positionH relativeFrom="page">
                <wp:posOffset>237490</wp:posOffset>
              </wp:positionH>
              <wp:positionV relativeFrom="page">
                <wp:posOffset>400685</wp:posOffset>
              </wp:positionV>
              <wp:extent cx="7126605" cy="9434195"/>
              <wp:effectExtent l="19050" t="19050" r="16510" b="26035"/>
              <wp:wrapNone/>
              <wp:docPr id="454" name="شكل تلقائ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شكل تلقائي 21" o:spid="_x0000_s1026" style="position:absolute;left:0;text-align:left;margin-left:18.7pt;margin-top:31.55pt;width:561.15pt;height:742.85pt;flip:x;z-index:251682816;visibility:visible;mso-wrap-style:square;mso-width-percent:92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" o:allowincell="f" filled="f" fillcolor="black" strokecolor="black [3213]" strokeweight="2.25pt">
              <w10:wrap anchorx="page" anchory="page"/>
            </v:roundrect>
          </w:pict>
        </mc:Fallback>
      </mc:AlternateContent>
    </w:r>
    <w:r w:rsidR="003251E8">
      <w:rPr>
        <w:rFonts w:cs="AdvertisingMedium" w:hint="cs"/>
        <w:b/>
        <w:bCs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7E545AE" wp14:editId="11AF1A00">
              <wp:simplePos x="0" y="0"/>
              <wp:positionH relativeFrom="column">
                <wp:posOffset>-64135</wp:posOffset>
              </wp:positionH>
              <wp:positionV relativeFrom="paragraph">
                <wp:posOffset>-50165</wp:posOffset>
              </wp:positionV>
              <wp:extent cx="2028825" cy="1200150"/>
              <wp:effectExtent l="0" t="0" r="0" b="0"/>
              <wp:wrapNone/>
              <wp:docPr id="449" name="مستطيل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8825" cy="1200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51E8" w:rsidRDefault="003251E8" w:rsidP="003251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59FB15" wp14:editId="63022DA4">
                                <wp:extent cx="1158949" cy="808074"/>
                                <wp:effectExtent l="0" t="0" r="3175" b="0"/>
                                <wp:docPr id="491" name="صورة 491" descr="D:\شعار الجمعية الخيرية بمحافظة مرات ـ مدموج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شعار الجمعية الخيرية بمحافظة مرات ـ مدموج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711" cy="8148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449" o:spid="_x0000_s1029" style="position:absolute;left:0;text-align:left;margin-left:-5.05pt;margin-top:-3.95pt;width:159.75pt;height:9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" filled="f" stroked="f" strokeweight="1pt">
              <v:textbox>
                <w:txbxContent>
                  <w:p w:rsidR="003251E8" w:rsidRDefault="003251E8" w:rsidP="003251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C59FB15" wp14:editId="63022DA4">
                          <wp:extent cx="1158949" cy="808074"/>
                          <wp:effectExtent l="0" t="0" r="3175" b="0"/>
                          <wp:docPr id="491" name="صورة 491" descr="D:\شعار الجمعية الخيرية بمحافظة مرات ـ مدموج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شعار الجمعية الخيرية بمحافظة مرات ـ مدموج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711" cy="814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251E8">
      <w:rPr>
        <w:rFonts w:cs="AdvertisingMedium" w:hint="cs"/>
        <w:b/>
        <w:bCs/>
      </w:rPr>
      <w:t xml:space="preserve"> </w:t>
    </w:r>
    <w:r w:rsidR="00805923">
      <w:rPr>
        <w:rFonts w:cs="AdvertisingMedium"/>
        <w:b/>
        <w:bCs/>
      </w:rPr>
      <w:t xml:space="preserve">         </w:t>
    </w:r>
    <w:r w:rsidR="003251E8">
      <w:rPr>
        <w:rFonts w:cs="AdvertisingMedium" w:hint="cs"/>
        <w:b/>
        <w:bCs/>
      </w:rPr>
      <w:t xml:space="preserve">    </w:t>
    </w:r>
    <w:r w:rsidR="00805923">
      <w:rPr>
        <w:rFonts w:cs="AdvertisingMedium" w:hint="cs"/>
        <w:b/>
        <w:bCs/>
        <w:rtl/>
        <w:lang w:bidi="ar-KW"/>
      </w:rPr>
      <w:t>المملكة العربية السعودية</w:t>
    </w:r>
  </w:p>
  <w:p w:rsidR="00805923" w:rsidRDefault="00D9646C" w:rsidP="00805923">
    <w:pPr>
      <w:pStyle w:val="af3"/>
      <w:rPr>
        <w:rFonts w:cs="AdvertisingMedium"/>
        <w:b/>
        <w:bCs/>
        <w:rtl/>
        <w:lang w:bidi="ar-KW"/>
      </w:rPr>
    </w:pPr>
    <w:r>
      <w:rPr>
        <w:rFonts w:cs="AdvertisingMedium" w:hint="cs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BD0F76E" wp14:editId="6AB0DE85">
              <wp:simplePos x="0" y="0"/>
              <wp:positionH relativeFrom="column">
                <wp:posOffset>-16509</wp:posOffset>
              </wp:positionH>
              <wp:positionV relativeFrom="paragraph">
                <wp:posOffset>335280</wp:posOffset>
              </wp:positionV>
              <wp:extent cx="1981200" cy="647700"/>
              <wp:effectExtent l="0" t="0" r="0" b="0"/>
              <wp:wrapNone/>
              <wp:docPr id="492" name="مستطيل 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8120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321C5" w:rsidRPr="004321C5" w:rsidRDefault="004321C5" w:rsidP="004321C5">
                          <w:pPr>
                            <w:widowControl w:val="0"/>
                            <w:spacing w:before="240"/>
                            <w:jc w:val="center"/>
                            <w:rPr>
                              <w:rFonts w:cs="Advertising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4321C5">
                            <w:rPr>
                              <w:rFonts w:cs="AdvertisingMedium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سياسة التعامل مع الشركاء المنفذين والأطراف الثالثة</w:t>
                          </w:r>
                        </w:p>
                        <w:p w:rsidR="00805923" w:rsidRPr="00805923" w:rsidRDefault="00805923" w:rsidP="00230052">
                          <w:pPr>
                            <w:jc w:val="center"/>
                            <w:rPr>
                              <w:rFonts w:cs="AdvertisingMedium" w:hint="cs"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492" o:spid="_x0000_s1030" style="position:absolute;left:0;text-align:left;margin-left:-1.3pt;margin-top:26.4pt;width:156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" filled="f" stroked="f" strokeweight="1pt">
              <v:textbox>
                <w:txbxContent>
                  <w:p w:rsidR="004321C5" w:rsidRPr="004321C5" w:rsidRDefault="004321C5" w:rsidP="004321C5">
                    <w:pPr>
                      <w:widowControl w:val="0"/>
                      <w:spacing w:before="240"/>
                      <w:jc w:val="center"/>
                      <w:rPr>
                        <w:rFonts w:cs="AdvertisingMedium"/>
                        <w:color w:val="000000" w:themeColor="text1"/>
                        <w:sz w:val="20"/>
                        <w:szCs w:val="20"/>
                      </w:rPr>
                    </w:pPr>
                    <w:r w:rsidRPr="004321C5">
                      <w:rPr>
                        <w:rFonts w:cs="AdvertisingMedium"/>
                        <w:color w:val="000000" w:themeColor="text1"/>
                        <w:sz w:val="20"/>
                        <w:szCs w:val="20"/>
                        <w:rtl/>
                      </w:rPr>
                      <w:t>سياسة التعامل مع الشركاء المنفذين والأطراف الثالثة</w:t>
                    </w:r>
                  </w:p>
                  <w:p w:rsidR="00805923" w:rsidRPr="00805923" w:rsidRDefault="00805923" w:rsidP="00230052">
                    <w:pPr>
                      <w:jc w:val="center"/>
                      <w:rPr>
                        <w:rFonts w:cs="AdvertisingMedium" w:hint="cs"/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  <w:r w:rsidR="00805923">
      <w:rPr>
        <w:rFonts w:cs="AdvertisingMedium" w:hint="cs"/>
        <w:b/>
        <w:bCs/>
        <w:rtl/>
        <w:lang w:bidi="ar-KW"/>
      </w:rPr>
      <w:t xml:space="preserve">        الجمعية الخيرية بمحافظة مرات</w:t>
    </w:r>
  </w:p>
  <w:p w:rsidR="00805923" w:rsidRDefault="00805923" w:rsidP="00805923">
    <w:pPr>
      <w:pStyle w:val="af3"/>
      <w:rPr>
        <w:rFonts w:cs="AdvertisingMedium"/>
        <w:b/>
        <w:bCs/>
        <w:rtl/>
        <w:lang w:bidi="ar-KW"/>
      </w:rPr>
    </w:pPr>
    <w:r>
      <w:rPr>
        <w:rFonts w:cs="AdvertisingMedium" w:hint="cs"/>
        <w:b/>
        <w:bCs/>
        <w:rtl/>
        <w:lang w:bidi="ar-KW"/>
      </w:rPr>
      <w:t>تحت إشراف وزارة الموارد البشرية والتنمية الاجتماعية</w:t>
    </w:r>
  </w:p>
  <w:p w:rsidR="00805923" w:rsidRPr="00445CD3" w:rsidRDefault="00214F46" w:rsidP="00805923">
    <w:pPr>
      <w:pStyle w:val="af3"/>
      <w:rPr>
        <w:rFonts w:cs="AdvertisingMedium"/>
        <w:b/>
        <w:bCs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24DE57A0" wp14:editId="00D469F3">
              <wp:simplePos x="0" y="0"/>
              <wp:positionH relativeFrom="margin">
                <wp:posOffset>-278765</wp:posOffset>
              </wp:positionH>
              <wp:positionV relativeFrom="margin">
                <wp:posOffset>-405130</wp:posOffset>
              </wp:positionV>
              <wp:extent cx="7108825" cy="241935"/>
              <wp:effectExtent l="0" t="0" r="0" b="0"/>
              <wp:wrapNone/>
              <wp:docPr id="455" name="مستطيل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08825" cy="24193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5000" w:type="pct"/>
                            <w:jc w:val="center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10"/>
                          </w:tblGrid>
                          <w:tr w:rsidR="004321C5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F4B29B" w:themeFill="accent1" w:themeFillTint="66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4321C5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D34817" w:themeFill="accent1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4321C5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918485" w:themeFill="accent5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</w:tbl>
                        <w:p w:rsidR="003251E8" w:rsidRDefault="003251E8" w:rsidP="003251E8">
                          <w:pPr>
                            <w:spacing w:after="0" w:line="14" w:lineRule="exact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91500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1" style="position:absolute;left:0;text-align:left;margin-left:-21.95pt;margin-top:-31.9pt;width:559.75pt;height:19.05pt;flip:x;z-index:251681792;visibility:visible;mso-wrap-style:square;mso-width-percent:915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1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" o:allowincell="f" filled="f" stroked="f">
              <v:textbox style="mso-fit-shape-to-text:t" inset="0,0,0,0">
                <w:txbxContent>
                  <w:tbl>
                    <w:tblPr>
                      <w:bidiVisual/>
                      <w:tblW w:w="5000" w:type="pct"/>
                      <w:jc w:val="center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1210"/>
                    </w:tblGrid>
                    <w:tr w:rsidR="004321C5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F4B29B" w:themeFill="accent1" w:themeFillTint="66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  <w:tr w:rsidR="004321C5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D34817" w:themeFill="accent1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4321C5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918485" w:themeFill="accent5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</w:tbl>
                  <w:p w:rsidR="003251E8" w:rsidRDefault="003251E8" w:rsidP="003251E8">
                    <w:pPr>
                      <w:spacing w:after="0" w:line="14" w:lineRule="exact"/>
                      <w:rPr>
                        <w:sz w:val="8"/>
                        <w:szCs w:val="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805923">
      <w:rPr>
        <w:rFonts w:cs="AdvertisingMedium" w:hint="cs"/>
        <w:b/>
        <w:bCs/>
        <w:rtl/>
        <w:lang w:bidi="ar-KW"/>
      </w:rPr>
      <w:t xml:space="preserve">         مسجلة برقم (107)</w:t>
    </w:r>
    <w:r w:rsidR="00805923" w:rsidRPr="00445CD3">
      <w:rPr>
        <w:rFonts w:cs="AdvertisingMedium" w:hint="cs"/>
        <w:b/>
        <w:bCs/>
      </w:rPr>
      <w:t xml:space="preserve"> </w:t>
    </w:r>
  </w:p>
  <w:p w:rsidR="003251E8" w:rsidRDefault="003251E8" w:rsidP="00805923">
    <w:pPr>
      <w:pStyle w:val="af3"/>
    </w:pPr>
    <w:r>
      <w:rPr>
        <w:rFonts w:cs="AdvertisingMedium" w:hint="cs"/>
        <w:b/>
        <w:bCs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CD3" w:rsidRPr="00445CD3" w:rsidRDefault="003251E8">
    <w:pPr>
      <w:pStyle w:val="af3"/>
      <w:rPr>
        <w:rFonts w:cs="AdvertisingMedium"/>
        <w:b/>
        <w:bCs/>
      </w:rPr>
    </w:pPr>
    <w:r w:rsidRPr="003251E8">
      <w:rPr>
        <w:rFonts w:cs="AdvertisingMedium"/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1B87B810" wp14:editId="40ACF4E3">
              <wp:simplePos x="0" y="0"/>
              <wp:positionH relativeFrom="page">
                <wp:posOffset>338455</wp:posOffset>
              </wp:positionH>
              <wp:positionV relativeFrom="page">
                <wp:posOffset>457200</wp:posOffset>
              </wp:positionV>
              <wp:extent cx="6948805" cy="9434195"/>
              <wp:effectExtent l="19050" t="19050" r="23495" b="26035"/>
              <wp:wrapNone/>
              <wp:docPr id="27" name="شكل تلقائ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9488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شكل تلقائي 21" o:spid="_x0000_s1026" style="position:absolute;left:0;text-align:left;margin-left:26.65pt;margin-top:36pt;width:547.15pt;height:742.85pt;flip:x;z-index:251670528;visibility:visible;mso-wrap-style:square;mso-width-percent: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" o:allowincell="f" filled="f" fillcolor="black" strokecolor="black [3213]" strokeweight="2.25pt">
              <w10:wrap anchorx="page" anchory="page"/>
            </v:roundrect>
          </w:pict>
        </mc:Fallback>
      </mc:AlternateContent>
    </w:r>
    <w:r w:rsidR="00445CD3" w:rsidRPr="003251E8">
      <w:rPr>
        <w:rFonts w:cs="AdvertisingMedium"/>
        <w:b/>
        <w:bCs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63B6F59" wp14:editId="712B7CB9">
              <wp:simplePos x="0" y="0"/>
              <wp:positionH relativeFrom="column">
                <wp:posOffset>198755</wp:posOffset>
              </wp:positionH>
              <wp:positionV relativeFrom="paragraph">
                <wp:posOffset>34925</wp:posOffset>
              </wp:positionV>
              <wp:extent cx="1945758" cy="925033"/>
              <wp:effectExtent l="0" t="0" r="0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5758" cy="9250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5CD3" w:rsidRDefault="00445CD3" w:rsidP="00445CD3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0CDCFD" wp14:editId="04869AFF">
                                <wp:extent cx="1158949" cy="808074"/>
                                <wp:effectExtent l="0" t="0" r="3175" b="0"/>
                                <wp:docPr id="482" name="صورة 482" descr="D:\شعار الجمعية الخيرية بمحافظة مرات ـ مدموج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شعار الجمعية الخيرية بمحافظة مرات ـ مدموج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711" cy="8148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1" o:spid="_x0000_s1032" style="position:absolute;left:0;text-align:left;margin-left:15.65pt;margin-top:2.75pt;width:153.2pt;height:7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" filled="f" stroked="f" strokeweight="1pt">
              <v:textbox>
                <w:txbxContent>
                  <w:p w:rsidR="00445CD3" w:rsidRDefault="00445CD3" w:rsidP="00445CD3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0CDCFD" wp14:editId="04869AFF">
                          <wp:extent cx="1158949" cy="808074"/>
                          <wp:effectExtent l="0" t="0" r="3175" b="0"/>
                          <wp:docPr id="482" name="صورة 482" descr="D:\شعار الجمعية الخيرية بمحافظة مرات ـ مدموج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شعار الجمعية الخيرية بمحافظة مرات ـ مدموج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711" cy="814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445CD3" w:rsidRPr="003251E8">
      <w:rPr>
        <w:rFonts w:cs="AdvertisingMedium" w:hint="cs"/>
        <w:b/>
        <w:bCs/>
      </w:rPr>
      <w:t xml:space="preserve">                 </w:t>
    </w:r>
    <w:r w:rsidR="00445CD3" w:rsidRPr="003251E8">
      <w:rPr>
        <w:rFonts w:cs="Calibri"/>
        <w:b/>
        <w:bCs/>
        <w:rtl/>
      </w:rPr>
      <w:t>المملكة</w:t>
    </w:r>
    <w:r w:rsidR="00445CD3" w:rsidRPr="00445CD3">
      <w:rPr>
        <w:rFonts w:cs="AdvertisingMedium" w:hint="cs"/>
        <w:b/>
        <w:bCs/>
      </w:rPr>
      <w:t xml:space="preserve"> </w:t>
    </w:r>
    <w:r w:rsidR="00445CD3" w:rsidRPr="003251E8">
      <w:rPr>
        <w:rFonts w:cs="Calibri"/>
        <w:b/>
        <w:bCs/>
        <w:rtl/>
      </w:rPr>
      <w:t>العربية</w:t>
    </w:r>
    <w:r w:rsidR="00445CD3" w:rsidRPr="00445CD3">
      <w:rPr>
        <w:rFonts w:cs="AdvertisingMedium" w:hint="cs"/>
        <w:b/>
        <w:bCs/>
      </w:rPr>
      <w:t xml:space="preserve"> </w:t>
    </w:r>
    <w:r w:rsidR="00445CD3" w:rsidRPr="003251E8">
      <w:rPr>
        <w:rFonts w:cs="Calibri"/>
        <w:b/>
        <w:bCs/>
        <w:rtl/>
      </w:rPr>
      <w:t>السعودية</w:t>
    </w:r>
  </w:p>
  <w:p w:rsidR="00445CD3" w:rsidRPr="00445CD3" w:rsidRDefault="00445CD3">
    <w:pPr>
      <w:pStyle w:val="af3"/>
      <w:rPr>
        <w:rFonts w:cs="AdvertisingMedium"/>
        <w:b/>
        <w:bCs/>
      </w:rPr>
    </w:pPr>
    <w:r w:rsidRPr="00445CD3">
      <w:rPr>
        <w:rFonts w:cs="AdvertisingMedium" w:hint="cs"/>
        <w:b/>
        <w:bCs/>
      </w:rPr>
      <w:t xml:space="preserve">             </w:t>
    </w:r>
    <w:r w:rsidRPr="00445CD3">
      <w:rPr>
        <w:rFonts w:cs="Calibri" w:hint="cs"/>
        <w:b/>
        <w:bCs/>
        <w:rtl/>
      </w:rPr>
      <w:t>الجمعية</w:t>
    </w:r>
    <w:r w:rsidRPr="00445CD3">
      <w:rPr>
        <w:rFonts w:cs="AdvertisingMedium" w:hint="cs"/>
        <w:b/>
        <w:bCs/>
      </w:rPr>
      <w:t xml:space="preserve"> </w:t>
    </w:r>
    <w:r w:rsidRPr="00445CD3">
      <w:rPr>
        <w:rFonts w:cs="Calibri" w:hint="cs"/>
        <w:b/>
        <w:bCs/>
        <w:rtl/>
      </w:rPr>
      <w:t>الخيرية</w:t>
    </w:r>
    <w:r w:rsidRPr="00445CD3">
      <w:rPr>
        <w:rFonts w:cs="AdvertisingMedium" w:hint="cs"/>
        <w:b/>
        <w:bCs/>
      </w:rPr>
      <w:t xml:space="preserve"> </w:t>
    </w:r>
    <w:r w:rsidRPr="00445CD3">
      <w:rPr>
        <w:rFonts w:cs="Calibri" w:hint="cs"/>
        <w:b/>
        <w:bCs/>
        <w:rtl/>
      </w:rPr>
      <w:t>بمحافظة</w:t>
    </w:r>
    <w:r w:rsidRPr="00445CD3">
      <w:rPr>
        <w:rFonts w:cs="AdvertisingMedium" w:hint="cs"/>
        <w:b/>
        <w:bCs/>
      </w:rPr>
      <w:t xml:space="preserve"> </w:t>
    </w:r>
    <w:r w:rsidRPr="00445CD3">
      <w:rPr>
        <w:rFonts w:cs="Calibri" w:hint="cs"/>
        <w:b/>
        <w:bCs/>
        <w:rtl/>
      </w:rPr>
      <w:t>مرات</w:t>
    </w:r>
  </w:p>
  <w:p w:rsidR="00445CD3" w:rsidRPr="00445CD3" w:rsidRDefault="003251E8" w:rsidP="00445CD3">
    <w:pPr>
      <w:pStyle w:val="af3"/>
      <w:rPr>
        <w:rFonts w:cs="AdvertisingMedium"/>
        <w:b/>
        <w:bCs/>
      </w:rPr>
    </w:pPr>
    <w:r>
      <w:rPr>
        <w:rFonts w:cs="AdvertisingMedium" w:hint="cs"/>
        <w:b/>
        <w:bCs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C5CCBC8" wp14:editId="7F0273D2">
              <wp:simplePos x="0" y="0"/>
              <wp:positionH relativeFrom="column">
                <wp:posOffset>359410</wp:posOffset>
              </wp:positionH>
              <wp:positionV relativeFrom="paragraph">
                <wp:posOffset>243205</wp:posOffset>
              </wp:positionV>
              <wp:extent cx="1962150" cy="266700"/>
              <wp:effectExtent l="0" t="0" r="0" b="0"/>
              <wp:wrapNone/>
              <wp:docPr id="465" name="مستطيل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21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51E8" w:rsidRPr="003251E8" w:rsidRDefault="002B078E" w:rsidP="003251E8">
                          <w:pPr>
                            <w:jc w:val="center"/>
                            <w:rPr>
                              <w:rFonts w:cs="AdvertisingMedium"/>
                              <w:b/>
                              <w:bCs/>
                            </w:rPr>
                          </w:pPr>
                          <w:r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إجراءات</w:t>
                          </w:r>
                          <w:r>
                            <w:rPr>
                              <w:rFonts w:cs="AdvertisingMedium" w:hint="cs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تعريف</w:t>
                          </w:r>
                          <w:r>
                            <w:rPr>
                              <w:rFonts w:cs="AdvertisingMedium" w:hint="cs"/>
                              <w:b/>
                              <w:bCs/>
                            </w:rPr>
                            <w:t xml:space="preserve"> </w:t>
                          </w:r>
                          <w:r w:rsidR="009C5BB8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الأعضاء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465" o:spid="_x0000_s1033" style="position:absolute;left:0;text-align:left;margin-left:28.3pt;margin-top:19.15pt;width:154.5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" filled="f" stroked="f" strokeweight="1pt">
              <v:textbox>
                <w:txbxContent>
                  <w:p w:rsidR="003251E8" w:rsidRPr="003251E8" w:rsidRDefault="002B078E" w:rsidP="003251E8">
                    <w:pPr>
                      <w:jc w:val="center"/>
                      <w:rPr>
                        <w:rFonts w:cs="AdvertisingMedium"/>
                        <w:b/>
                        <w:bCs/>
                      </w:rPr>
                    </w:pPr>
                    <w:r>
                      <w:rPr>
                        <w:rFonts w:cs="Calibri" w:hint="cs"/>
                        <w:b/>
                        <w:bCs/>
                        <w:rtl/>
                      </w:rPr>
                      <w:t>إجراءات</w:t>
                    </w:r>
                    <w:r>
                      <w:rPr>
                        <w:rFonts w:cs="AdvertisingMedium" w:hint="cs"/>
                        <w:b/>
                        <w:bCs/>
                      </w:rPr>
                      <w:t xml:space="preserve"> </w:t>
                    </w:r>
                    <w:r>
                      <w:rPr>
                        <w:rFonts w:cs="Calibri" w:hint="cs"/>
                        <w:b/>
                        <w:bCs/>
                        <w:rtl/>
                      </w:rPr>
                      <w:t>تعريف</w:t>
                    </w:r>
                    <w:r>
                      <w:rPr>
                        <w:rFonts w:cs="AdvertisingMedium" w:hint="cs"/>
                        <w:b/>
                        <w:bCs/>
                      </w:rPr>
                      <w:t xml:space="preserve"> </w:t>
                    </w:r>
                    <w:r w:rsidR="009C5BB8">
                      <w:rPr>
                        <w:rFonts w:cs="Calibri" w:hint="cs"/>
                        <w:b/>
                        <w:bCs/>
                        <w:rtl/>
                      </w:rPr>
                      <w:t>الأعضاء</w:t>
                    </w:r>
                  </w:p>
                </w:txbxContent>
              </v:textbox>
            </v:rect>
          </w:pict>
        </mc:Fallback>
      </mc:AlternateContent>
    </w:r>
    <w:r w:rsidR="00445CD3" w:rsidRPr="00445CD3">
      <w:rPr>
        <w:rFonts w:cs="Calibri" w:hint="cs"/>
        <w:b/>
        <w:bCs/>
        <w:rtl/>
      </w:rPr>
      <w:t>تحت</w:t>
    </w:r>
    <w:r w:rsidR="00445CD3" w:rsidRPr="00445CD3">
      <w:rPr>
        <w:rFonts w:cs="AdvertisingMedium" w:hint="cs"/>
        <w:b/>
        <w:bCs/>
      </w:rPr>
      <w:t xml:space="preserve"> </w:t>
    </w:r>
    <w:r w:rsidR="00445CD3" w:rsidRPr="00445CD3">
      <w:rPr>
        <w:rFonts w:cs="Calibri" w:hint="cs"/>
        <w:b/>
        <w:bCs/>
        <w:rtl/>
      </w:rPr>
      <w:t>إشراف</w:t>
    </w:r>
    <w:r w:rsidR="00445CD3" w:rsidRPr="00445CD3">
      <w:rPr>
        <w:rFonts w:cs="AdvertisingMedium" w:hint="cs"/>
        <w:b/>
        <w:bCs/>
      </w:rPr>
      <w:t xml:space="preserve"> </w:t>
    </w:r>
    <w:r w:rsidR="00445CD3" w:rsidRPr="00445CD3">
      <w:rPr>
        <w:rFonts w:cs="Calibri" w:hint="cs"/>
        <w:b/>
        <w:bCs/>
        <w:rtl/>
      </w:rPr>
      <w:t>وزارة</w:t>
    </w:r>
    <w:r w:rsidR="00445CD3" w:rsidRPr="00445CD3">
      <w:rPr>
        <w:rFonts w:cs="AdvertisingMedium" w:hint="cs"/>
        <w:b/>
        <w:bCs/>
      </w:rPr>
      <w:t xml:space="preserve"> </w:t>
    </w:r>
    <w:r w:rsidR="00445CD3" w:rsidRPr="00445CD3">
      <w:rPr>
        <w:rFonts w:cs="Calibri" w:hint="cs"/>
        <w:b/>
        <w:bCs/>
        <w:rtl/>
      </w:rPr>
      <w:t>الموارد</w:t>
    </w:r>
    <w:r w:rsidR="00445CD3" w:rsidRPr="00445CD3">
      <w:rPr>
        <w:rFonts w:cs="AdvertisingMedium" w:hint="cs"/>
        <w:b/>
        <w:bCs/>
      </w:rPr>
      <w:t xml:space="preserve"> </w:t>
    </w:r>
    <w:r w:rsidR="00445CD3" w:rsidRPr="00445CD3">
      <w:rPr>
        <w:rFonts w:cs="Calibri" w:hint="cs"/>
        <w:b/>
        <w:bCs/>
        <w:rtl/>
      </w:rPr>
      <w:t>البشرية</w:t>
    </w:r>
    <w:r w:rsidR="00445CD3" w:rsidRPr="00445CD3">
      <w:rPr>
        <w:rFonts w:cs="AdvertisingMedium" w:hint="cs"/>
        <w:b/>
        <w:bCs/>
      </w:rPr>
      <w:t xml:space="preserve"> </w:t>
    </w:r>
    <w:r w:rsidR="00445CD3" w:rsidRPr="00445CD3">
      <w:rPr>
        <w:rFonts w:cs="Calibri" w:hint="cs"/>
        <w:b/>
        <w:bCs/>
        <w:rtl/>
      </w:rPr>
      <w:t>والتنمية</w:t>
    </w:r>
    <w:r w:rsidR="00445CD3" w:rsidRPr="00445CD3">
      <w:rPr>
        <w:rFonts w:cs="AdvertisingMedium" w:hint="cs"/>
        <w:b/>
        <w:bCs/>
      </w:rPr>
      <w:t xml:space="preserve"> </w:t>
    </w:r>
    <w:r w:rsidR="00445CD3" w:rsidRPr="00445CD3">
      <w:rPr>
        <w:rFonts w:cs="Calibri" w:hint="cs"/>
        <w:b/>
        <w:bCs/>
        <w:rtl/>
      </w:rPr>
      <w:t>الاجتماعية</w:t>
    </w:r>
  </w:p>
  <w:p w:rsidR="00445CD3" w:rsidRDefault="003251E8" w:rsidP="003251E8">
    <w:pPr>
      <w:pStyle w:val="af3"/>
      <w:tabs>
        <w:tab w:val="clear" w:pos="4320"/>
        <w:tab w:val="clear" w:pos="8640"/>
        <w:tab w:val="left" w:pos="8231"/>
      </w:tabs>
      <w:rPr>
        <w:rFonts w:cs="AdvertisingMedium"/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1C223A06" wp14:editId="6818BFE2">
              <wp:simplePos x="0" y="0"/>
              <wp:positionH relativeFrom="margin">
                <wp:posOffset>-88265</wp:posOffset>
              </wp:positionH>
              <wp:positionV relativeFrom="margin">
                <wp:posOffset>-440055</wp:posOffset>
              </wp:positionV>
              <wp:extent cx="6918325" cy="241935"/>
              <wp:effectExtent l="0" t="0" r="0" b="0"/>
              <wp:wrapNone/>
              <wp:docPr id="3" name="مستطيل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918325" cy="24193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5000" w:type="pct"/>
                            <w:jc w:val="center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910"/>
                          </w:tblGrid>
                          <w:tr w:rsidR="003251E8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F4B29B" w:themeFill="accent1" w:themeFillTint="66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3251E8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D34817" w:themeFill="accent1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3251E8">
                            <w:trPr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918485" w:themeFill="accent5"/>
                                <w:vAlign w:val="center"/>
                              </w:tcPr>
                              <w:p w:rsidR="003251E8" w:rsidRDefault="003251E8">
                                <w:pPr>
                                  <w:pStyle w:val="a6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</w:tbl>
                        <w:p w:rsidR="003251E8" w:rsidRDefault="003251E8" w:rsidP="003251E8">
                          <w:pPr>
                            <w:spacing w:after="0" w:line="14" w:lineRule="exact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4" style="position:absolute;left:0;text-align:left;margin-left:-6.95pt;margin-top:-34.65pt;width:544.75pt;height:19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" o:allowincell="f" filled="f" stroked="f">
              <v:textbox style="mso-fit-shape-to-text:t" inset="0,0,0,0">
                <w:txbxContent>
                  <w:tbl>
                    <w:tblPr>
                      <w:bidiVisual/>
                      <w:tblW w:w="5000" w:type="pct"/>
                      <w:jc w:val="center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910"/>
                    </w:tblGrid>
                    <w:tr w:rsidR="003251E8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F4B29B" w:themeFill="accent1" w:themeFillTint="66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  <w:tr w:rsidR="003251E8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D34817" w:themeFill="accent1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3251E8">
                      <w:trPr>
                        <w:jc w:val="center"/>
                      </w:trPr>
                      <w:tc>
                        <w:tcPr>
                          <w:tcW w:w="0" w:type="auto"/>
                          <w:shd w:val="clear" w:color="auto" w:fill="918485" w:themeFill="accent5"/>
                          <w:vAlign w:val="center"/>
                        </w:tcPr>
                        <w:p w:rsidR="003251E8" w:rsidRDefault="003251E8">
                          <w:pPr>
                            <w:pStyle w:val="a6"/>
                            <w:rPr>
                              <w:sz w:val="8"/>
                              <w:szCs w:val="8"/>
                            </w:rPr>
                          </w:pPr>
                        </w:p>
                      </w:tc>
                    </w:tr>
                  </w:tbl>
                  <w:p w:rsidR="003251E8" w:rsidRDefault="003251E8" w:rsidP="003251E8">
                    <w:pPr>
                      <w:spacing w:after="0" w:line="14" w:lineRule="exact"/>
                      <w:rPr>
                        <w:sz w:val="8"/>
                        <w:szCs w:val="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445CD3" w:rsidRPr="00445CD3">
      <w:rPr>
        <w:rFonts w:cs="AdvertisingMedium" w:hint="cs"/>
        <w:b/>
        <w:bCs/>
      </w:rPr>
      <w:t xml:space="preserve">                 </w:t>
    </w:r>
    <w:r w:rsidR="00445CD3" w:rsidRPr="00445CD3">
      <w:rPr>
        <w:rFonts w:cs="Calibri" w:hint="cs"/>
        <w:b/>
        <w:bCs/>
        <w:rtl/>
      </w:rPr>
      <w:t>مسجلة</w:t>
    </w:r>
    <w:r w:rsidR="00445CD3" w:rsidRPr="00445CD3">
      <w:rPr>
        <w:rFonts w:cs="AdvertisingMedium" w:hint="cs"/>
        <w:b/>
        <w:bCs/>
      </w:rPr>
      <w:t xml:space="preserve"> </w:t>
    </w:r>
    <w:r w:rsidR="00445CD3" w:rsidRPr="00445CD3">
      <w:rPr>
        <w:rFonts w:cs="Calibri" w:hint="cs"/>
        <w:b/>
        <w:bCs/>
        <w:rtl/>
      </w:rPr>
      <w:t>برقم</w:t>
    </w:r>
    <w:r w:rsidR="00445CD3" w:rsidRPr="00445CD3">
      <w:rPr>
        <w:rFonts w:cs="AdvertisingMedium" w:hint="cs"/>
        <w:b/>
        <w:bCs/>
      </w:rPr>
      <w:t xml:space="preserve"> (107)</w:t>
    </w:r>
    <w:r>
      <w:rPr>
        <w:rFonts w:cs="AdvertisingMedium"/>
        <w:b/>
        <w:bCs/>
      </w:rPr>
      <w:tab/>
    </w:r>
  </w:p>
  <w:p w:rsidR="003251E8" w:rsidRPr="00445CD3" w:rsidRDefault="003251E8" w:rsidP="00445CD3">
    <w:pPr>
      <w:pStyle w:val="af3"/>
      <w:rPr>
        <w:rFonts w:cs="AdvertisingMedium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cs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cs="Symbol" w:hint="default"/>
        <w:color w:val="A28E6A" w:themeColor="accent3"/>
      </w:rPr>
    </w:lvl>
  </w:abstractNum>
  <w:abstractNum w:abstractNumId="2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cs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cs="Symbol" w:hint="default"/>
        <w:color w:val="D34817" w:themeColor="accent1"/>
      </w:rPr>
    </w:lvl>
  </w:abstractNum>
  <w:abstractNum w:abstractNumId="4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cs="Symbol" w:hint="default"/>
        <w:color w:val="9D3511" w:themeColor="accent1" w:themeShade="BF"/>
      </w:rPr>
    </w:lvl>
  </w:abstractNum>
  <w:abstractNum w:abstractNumId="5">
    <w:nsid w:val="002C4095"/>
    <w:multiLevelType w:val="hybridMultilevel"/>
    <w:tmpl w:val="BC2A4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8C4821"/>
    <w:multiLevelType w:val="hybridMultilevel"/>
    <w:tmpl w:val="769EEC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B544BE"/>
    <w:multiLevelType w:val="hybridMultilevel"/>
    <w:tmpl w:val="DC88D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0409A4"/>
    <w:multiLevelType w:val="hybridMultilevel"/>
    <w:tmpl w:val="211A622C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31A7BD9"/>
    <w:multiLevelType w:val="hybridMultilevel"/>
    <w:tmpl w:val="505E7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97BBE"/>
    <w:multiLevelType w:val="hybridMultilevel"/>
    <w:tmpl w:val="769EEC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B94A52"/>
    <w:multiLevelType w:val="hybridMultilevel"/>
    <w:tmpl w:val="D7068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FB0042"/>
    <w:multiLevelType w:val="hybridMultilevel"/>
    <w:tmpl w:val="9DD0D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19691D"/>
    <w:multiLevelType w:val="hybridMultilevel"/>
    <w:tmpl w:val="769EEC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C5F7154"/>
    <w:multiLevelType w:val="hybridMultilevel"/>
    <w:tmpl w:val="9DD0D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020A9"/>
    <w:multiLevelType w:val="hybridMultilevel"/>
    <w:tmpl w:val="4386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466EB1"/>
    <w:multiLevelType w:val="multilevel"/>
    <w:tmpl w:val="99CEFA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45E03"/>
    <w:multiLevelType w:val="hybridMultilevel"/>
    <w:tmpl w:val="4E36FE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FD39E1"/>
    <w:multiLevelType w:val="hybridMultilevel"/>
    <w:tmpl w:val="36887C70"/>
    <w:lvl w:ilvl="0" w:tplc="4BA46474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502FC7"/>
    <w:multiLevelType w:val="hybridMultilevel"/>
    <w:tmpl w:val="4F700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0A3830"/>
    <w:multiLevelType w:val="hybridMultilevel"/>
    <w:tmpl w:val="8D347F2C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65757"/>
    <w:multiLevelType w:val="hybridMultilevel"/>
    <w:tmpl w:val="F10E4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263FD"/>
    <w:multiLevelType w:val="hybridMultilevel"/>
    <w:tmpl w:val="78943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7D66B5"/>
    <w:multiLevelType w:val="hybridMultilevel"/>
    <w:tmpl w:val="4E36FE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85508C"/>
    <w:multiLevelType w:val="hybridMultilevel"/>
    <w:tmpl w:val="66DA421A"/>
    <w:lvl w:ilvl="0" w:tplc="5824BCA2">
      <w:start w:val="1"/>
      <w:numFmt w:val="decimal"/>
      <w:lvlText w:val="%1."/>
      <w:lvlJc w:val="left"/>
      <w:pPr>
        <w:ind w:left="720" w:hanging="360"/>
      </w:pPr>
      <w:rPr>
        <w:rFonts w:ascii="Lotus Linotype" w:hAnsi="Lotus Linotype" w:cs="Lotus Linotype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C145A"/>
    <w:multiLevelType w:val="hybridMultilevel"/>
    <w:tmpl w:val="6A723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83E4D76"/>
    <w:multiLevelType w:val="hybridMultilevel"/>
    <w:tmpl w:val="E1D44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56E5E"/>
    <w:multiLevelType w:val="hybridMultilevel"/>
    <w:tmpl w:val="769EEC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9"/>
  </w:num>
  <w:num w:numId="18">
    <w:abstractNumId w:val="11"/>
  </w:num>
  <w:num w:numId="19">
    <w:abstractNumId w:val="25"/>
  </w:num>
  <w:num w:numId="20">
    <w:abstractNumId w:val="13"/>
  </w:num>
  <w:num w:numId="21">
    <w:abstractNumId w:val="27"/>
  </w:num>
  <w:num w:numId="22">
    <w:abstractNumId w:val="23"/>
  </w:num>
  <w:num w:numId="23">
    <w:abstractNumId w:val="17"/>
  </w:num>
  <w:num w:numId="24">
    <w:abstractNumId w:val="6"/>
  </w:num>
  <w:num w:numId="25">
    <w:abstractNumId w:val="10"/>
  </w:num>
  <w:num w:numId="26">
    <w:abstractNumId w:val="22"/>
  </w:num>
  <w:num w:numId="27">
    <w:abstractNumId w:val="18"/>
  </w:num>
  <w:num w:numId="28">
    <w:abstractNumId w:val="26"/>
  </w:num>
  <w:num w:numId="29">
    <w:abstractNumId w:val="5"/>
  </w:num>
  <w:num w:numId="30">
    <w:abstractNumId w:val="21"/>
  </w:num>
  <w:num w:numId="31">
    <w:abstractNumId w:val="19"/>
  </w:num>
  <w:num w:numId="32">
    <w:abstractNumId w:val="8"/>
  </w:num>
  <w:num w:numId="33">
    <w:abstractNumId w:val="24"/>
  </w:num>
  <w:num w:numId="34">
    <w:abstractNumId w:val="12"/>
  </w:num>
  <w:num w:numId="35">
    <w:abstractNumId w:val="14"/>
  </w:num>
  <w:num w:numId="36">
    <w:abstractNumId w:val="7"/>
  </w:num>
  <w:num w:numId="37">
    <w:abstractNumId w:val="15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CD3"/>
    <w:rsid w:val="001406F8"/>
    <w:rsid w:val="00214F46"/>
    <w:rsid w:val="00230052"/>
    <w:rsid w:val="002B078E"/>
    <w:rsid w:val="00305830"/>
    <w:rsid w:val="003251E8"/>
    <w:rsid w:val="003516A0"/>
    <w:rsid w:val="004321C5"/>
    <w:rsid w:val="00445CD3"/>
    <w:rsid w:val="00551835"/>
    <w:rsid w:val="006F023D"/>
    <w:rsid w:val="00805923"/>
    <w:rsid w:val="008C0050"/>
    <w:rsid w:val="009C5BB8"/>
    <w:rsid w:val="00A23A14"/>
    <w:rsid w:val="00A8028B"/>
    <w:rsid w:val="00A90562"/>
    <w:rsid w:val="00BF6C37"/>
    <w:rsid w:val="00D018A9"/>
    <w:rsid w:val="00D9646C"/>
    <w:rsid w:val="00DD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5923"/>
    <w:rPr>
      <w:rFonts w:ascii="Calibri" w:eastAsia="Calibri" w:hAnsi="Calibri" w:cs="Arial"/>
      <w:rtl w:val="0"/>
    </w:rPr>
  </w:style>
  <w:style w:type="paragraph" w:styleId="1">
    <w:name w:val="heading 1"/>
    <w:basedOn w:val="a0"/>
    <w:next w:val="a0"/>
    <w:link w:val="1Char"/>
    <w:uiPriority w:val="9"/>
    <w:unhideWhenUsed/>
    <w:qFormat/>
    <w:pPr>
      <w:spacing w:before="300" w:after="40" w:line="240" w:lineRule="auto"/>
      <w:outlineLvl w:val="0"/>
    </w:pPr>
    <w:rPr>
      <w:rFonts w:asciiTheme="majorHAnsi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paragraph" w:styleId="20">
    <w:name w:val="heading 2"/>
    <w:basedOn w:val="a0"/>
    <w:next w:val="a0"/>
    <w:link w:val="2Char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paragraph" w:styleId="30">
    <w:name w:val="heading 3"/>
    <w:basedOn w:val="a0"/>
    <w:next w:val="a0"/>
    <w:link w:val="3Char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Char"/>
    <w:uiPriority w:val="9"/>
    <w:semiHidden/>
    <w:unhideWhenUsed/>
    <w:qFormat/>
    <w:pPr>
      <w:spacing w:before="240" w:after="0"/>
      <w:outlineLvl w:val="3"/>
    </w:pPr>
    <w:rPr>
      <w:rFonts w:asciiTheme="majorHAnsi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paragraph" w:styleId="50">
    <w:name w:val="heading 5"/>
    <w:basedOn w:val="a0"/>
    <w:next w:val="a0"/>
    <w:link w:val="5Char"/>
    <w:uiPriority w:val="9"/>
    <w:semiHidden/>
    <w:unhideWhenUsed/>
    <w:qFormat/>
    <w:pPr>
      <w:spacing w:before="200" w:after="0"/>
      <w:outlineLvl w:val="4"/>
    </w:pPr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pPr>
      <w:spacing w:before="200" w:after="0"/>
      <w:outlineLvl w:val="5"/>
    </w:pPr>
    <w:rPr>
      <w:rFonts w:asciiTheme="majorHAnsi" w:hAnsiTheme="majorHAnsi" w:cstheme="majorBidi"/>
      <w:color w:val="524733" w:themeColor="accent3" w:themeShade="80"/>
      <w:spacing w:val="10"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pPr>
      <w:spacing w:before="200" w:after="0"/>
      <w:outlineLvl w:val="6"/>
    </w:pPr>
    <w:rPr>
      <w:rFonts w:asciiTheme="majorHAnsi" w:hAnsiTheme="majorHAnsi" w:cstheme="majorBidi"/>
      <w:i/>
      <w:iCs/>
      <w:color w:val="524733" w:themeColor="accent3" w:themeShade="80"/>
      <w:spacing w:val="10"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pPr>
      <w:spacing w:before="200" w:after="0"/>
      <w:outlineLvl w:val="7"/>
    </w:pPr>
    <w:rPr>
      <w:rFonts w:asciiTheme="majorHAnsi" w:hAnsiTheme="majorHAnsi" w:cstheme="majorBidi"/>
      <w:color w:val="D34817" w:themeColor="accent1"/>
      <w:spacing w:val="10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pPr>
      <w:spacing w:before="200" w:after="0"/>
      <w:outlineLvl w:val="8"/>
    </w:pPr>
    <w:rPr>
      <w:rFonts w:asciiTheme="majorHAnsi" w:hAnsiTheme="majorHAnsi" w:cstheme="majorBidi"/>
      <w:i/>
      <w:iCs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qFormat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0"/>
    <w:link w:val="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Char">
    <w:name w:val="تذييل الصفحة Char"/>
    <w:basedOn w:val="a1"/>
    <w:link w:val="a5"/>
    <w:uiPriority w:val="99"/>
    <w:rPr>
      <w:rFonts w:cs="Times New Roman"/>
      <w:color w:val="000000" w:themeColor="text1"/>
      <w:szCs w:val="20"/>
    </w:rPr>
  </w:style>
  <w:style w:type="paragraph" w:styleId="a6">
    <w:name w:val="No Spacing"/>
    <w:basedOn w:val="a0"/>
    <w:link w:val="Char0"/>
    <w:uiPriority w:val="1"/>
    <w:qFormat/>
    <w:pPr>
      <w:spacing w:after="0" w:line="240" w:lineRule="auto"/>
    </w:pPr>
  </w:style>
  <w:style w:type="paragraph" w:styleId="a7">
    <w:name w:val="Closing"/>
    <w:basedOn w:val="a0"/>
    <w:link w:val="Char1"/>
    <w:uiPriority w:val="7"/>
    <w:unhideWhenUsed/>
    <w:qFormat/>
    <w:pPr>
      <w:spacing w:before="480" w:after="960"/>
      <w:contextualSpacing/>
    </w:pPr>
  </w:style>
  <w:style w:type="character" w:customStyle="1" w:styleId="Char1">
    <w:name w:val="خاتمة Char"/>
    <w:basedOn w:val="a1"/>
    <w:link w:val="a7"/>
    <w:uiPriority w:val="7"/>
    <w:rPr>
      <w:rFonts w:cs="Times New Roman"/>
      <w:color w:val="000000" w:themeColor="text1"/>
      <w:szCs w:val="20"/>
    </w:rPr>
  </w:style>
  <w:style w:type="paragraph" w:customStyle="1" w:styleId="a8">
    <w:name w:val="عنوان المستلم"/>
    <w:basedOn w:val="a6"/>
    <w:uiPriority w:val="5"/>
    <w:qFormat/>
    <w:pPr>
      <w:spacing w:after="360"/>
      <w:contextualSpacing/>
    </w:pPr>
  </w:style>
  <w:style w:type="paragraph" w:styleId="a9">
    <w:name w:val="Salutation"/>
    <w:basedOn w:val="a6"/>
    <w:next w:val="a0"/>
    <w:link w:val="Char2"/>
    <w:uiPriority w:val="6"/>
    <w:unhideWhenUsed/>
    <w:qFormat/>
    <w:pPr>
      <w:spacing w:before="480" w:after="320"/>
      <w:contextualSpacing/>
    </w:pPr>
    <w:rPr>
      <w:b/>
      <w:bCs/>
    </w:rPr>
  </w:style>
  <w:style w:type="character" w:customStyle="1" w:styleId="Char2">
    <w:name w:val="تحية Char"/>
    <w:basedOn w:val="a1"/>
    <w:link w:val="a9"/>
    <w:uiPriority w:val="6"/>
    <w:rPr>
      <w:rFonts w:cs="Times New Roman"/>
      <w:b/>
      <w:bCs/>
      <w:color w:val="000000" w:themeColor="text1"/>
      <w:szCs w:val="20"/>
    </w:rPr>
  </w:style>
  <w:style w:type="paragraph" w:customStyle="1" w:styleId="aa">
    <w:name w:val="عنوان المرسل"/>
    <w:basedOn w:val="a6"/>
    <w:uiPriority w:val="3"/>
    <w:qFormat/>
    <w:pPr>
      <w:spacing w:after="360"/>
      <w:contextualSpacing/>
    </w:pPr>
  </w:style>
  <w:style w:type="character" w:styleId="ab">
    <w:name w:val="Placeholder Text"/>
    <w:basedOn w:val="a1"/>
    <w:uiPriority w:val="99"/>
    <w:unhideWhenUsed/>
    <w:qFormat/>
    <w:rPr>
      <w:color w:val="808080"/>
    </w:rPr>
  </w:style>
  <w:style w:type="paragraph" w:styleId="ac">
    <w:name w:val="Signature"/>
    <w:basedOn w:val="a0"/>
    <w:link w:val="Char3"/>
    <w:uiPriority w:val="99"/>
    <w:unhideWhenUsed/>
    <w:pPr>
      <w:contextualSpacing/>
    </w:pPr>
  </w:style>
  <w:style w:type="character" w:customStyle="1" w:styleId="Char3">
    <w:name w:val="توقيع Char"/>
    <w:basedOn w:val="a1"/>
    <w:link w:val="ac"/>
    <w:uiPriority w:val="99"/>
    <w:rPr>
      <w:rFonts w:cs="Times New Roman"/>
      <w:color w:val="000000" w:themeColor="text1"/>
      <w:szCs w:val="20"/>
    </w:rPr>
  </w:style>
  <w:style w:type="paragraph" w:styleId="ad">
    <w:name w:val="Balloon Text"/>
    <w:basedOn w:val="a0"/>
    <w:link w:val="Char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e">
    <w:name w:val="Block Text"/>
    <w:aliases w:val="كتلة نصية مقتبسة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f">
    <w:name w:val="Book Title"/>
    <w:basedOn w:val="a1"/>
    <w:uiPriority w:val="33"/>
    <w:qFormat/>
    <w:rPr>
      <w:rFonts w:asciiTheme="majorHAnsi" w:hAnsiTheme="majorHAnsi" w:cstheme="majorBidi"/>
      <w:i/>
      <w:iCs/>
      <w:color w:val="855D5D" w:themeColor="accent6"/>
      <w:sz w:val="20"/>
      <w:szCs w:val="20"/>
    </w:rPr>
  </w:style>
  <w:style w:type="paragraph" w:styleId="af0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af1">
    <w:name w:val="Date"/>
    <w:basedOn w:val="a0"/>
    <w:next w:val="a0"/>
    <w:link w:val="Char5"/>
    <w:uiPriority w:val="99"/>
    <w:semiHidden/>
    <w:unhideWhenUsed/>
  </w:style>
  <w:style w:type="character" w:customStyle="1" w:styleId="Char5">
    <w:name w:val="تاريخ Char"/>
    <w:basedOn w:val="a1"/>
    <w:link w:val="af1"/>
    <w:uiPriority w:val="99"/>
    <w:semiHidden/>
    <w:rPr>
      <w:rFonts w:cs="Times New Roman"/>
      <w:color w:val="000000" w:themeColor="text1"/>
      <w:szCs w:val="20"/>
    </w:rPr>
  </w:style>
  <w:style w:type="character" w:styleId="af2">
    <w:name w:val="Emphasis"/>
    <w:uiPriority w:val="20"/>
    <w:qFormat/>
    <w:rPr>
      <w:b/>
      <w:bCs/>
      <w:i/>
      <w:iCs/>
      <w:color w:val="404040" w:themeColor="text1" w:themeTint="BF"/>
      <w:spacing w:val="2"/>
      <w:w w:val="100"/>
    </w:rPr>
  </w:style>
  <w:style w:type="paragraph" w:styleId="af3">
    <w:name w:val="header"/>
    <w:basedOn w:val="a0"/>
    <w:link w:val="Char6"/>
    <w:uiPriority w:val="99"/>
    <w:unhideWhenUsed/>
    <w:pPr>
      <w:tabs>
        <w:tab w:val="center" w:pos="4320"/>
        <w:tab w:val="right" w:pos="8640"/>
      </w:tabs>
    </w:pPr>
  </w:style>
  <w:style w:type="character" w:customStyle="1" w:styleId="Char6">
    <w:name w:val="رأس الصفحة Char"/>
    <w:basedOn w:val="a1"/>
    <w:link w:val="af3"/>
    <w:uiPriority w:val="99"/>
    <w:rPr>
      <w:rFonts w:cs="Times New Roman"/>
      <w:color w:val="000000" w:themeColor="text1"/>
      <w:szCs w:val="20"/>
    </w:rPr>
  </w:style>
  <w:style w:type="character" w:customStyle="1" w:styleId="1Char">
    <w:name w:val="عنوان 1 Char"/>
    <w:basedOn w:val="a1"/>
    <w:link w:val="1"/>
    <w:uiPriority w:val="9"/>
    <w:rPr>
      <w:rFonts w:asciiTheme="majorHAnsi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character" w:customStyle="1" w:styleId="2Char">
    <w:name w:val="عنوان 2 Char"/>
    <w:basedOn w:val="a1"/>
    <w:link w:val="20"/>
    <w:uiPriority w:val="9"/>
    <w:semiHidden/>
    <w:rPr>
      <w:rFonts w:asciiTheme="majorHAnsi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character" w:customStyle="1" w:styleId="3Char">
    <w:name w:val="عنوان 3 Char"/>
    <w:basedOn w:val="a1"/>
    <w:link w:val="30"/>
    <w:uiPriority w:val="9"/>
    <w:semiHidden/>
    <w:rPr>
      <w:rFonts w:asciiTheme="majorHAnsi" w:hAnsiTheme="majorHAnsi" w:cstheme="majorBidi"/>
      <w:b/>
      <w:bCs/>
      <w:color w:val="D34817" w:themeColor="accent1"/>
      <w:spacing w:val="20"/>
      <w:sz w:val="24"/>
      <w:szCs w:val="24"/>
    </w:rPr>
  </w:style>
  <w:style w:type="character" w:customStyle="1" w:styleId="4Char">
    <w:name w:val="عنوان 4 Char"/>
    <w:basedOn w:val="a1"/>
    <w:link w:val="40"/>
    <w:uiPriority w:val="9"/>
    <w:semiHidden/>
    <w:rPr>
      <w:rFonts w:asciiTheme="majorHAnsi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character" w:customStyle="1" w:styleId="5Char">
    <w:name w:val="عنوان 5 Char"/>
    <w:basedOn w:val="a1"/>
    <w:link w:val="50"/>
    <w:uiPriority w:val="9"/>
    <w:semiHidden/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26"/>
    </w:rPr>
  </w:style>
  <w:style w:type="character" w:customStyle="1" w:styleId="6Char">
    <w:name w:val="عنوان 6 Char"/>
    <w:basedOn w:val="a1"/>
    <w:link w:val="6"/>
    <w:uiPriority w:val="9"/>
    <w:semiHidden/>
    <w:rPr>
      <w:rFonts w:asciiTheme="majorHAnsi" w:hAnsiTheme="majorHAnsi" w:cstheme="majorBidi"/>
      <w:color w:val="524733" w:themeColor="accent3" w:themeShade="80"/>
      <w:spacing w:val="10"/>
      <w:sz w:val="24"/>
      <w:szCs w:val="24"/>
    </w:rPr>
  </w:style>
  <w:style w:type="character" w:customStyle="1" w:styleId="7Char">
    <w:name w:val="عنوان 7 Char"/>
    <w:basedOn w:val="a1"/>
    <w:link w:val="7"/>
    <w:uiPriority w:val="9"/>
    <w:semiHidden/>
    <w:rPr>
      <w:rFonts w:asciiTheme="majorHAnsi" w:hAnsiTheme="majorHAnsi" w:cstheme="majorBidi"/>
      <w:i/>
      <w:iCs/>
      <w:color w:val="524733" w:themeColor="accent3" w:themeShade="80"/>
      <w:spacing w:val="10"/>
      <w:sz w:val="24"/>
      <w:szCs w:val="24"/>
    </w:rPr>
  </w:style>
  <w:style w:type="character" w:customStyle="1" w:styleId="8Char">
    <w:name w:val="عنوان 8 Char"/>
    <w:basedOn w:val="a1"/>
    <w:link w:val="8"/>
    <w:uiPriority w:val="9"/>
    <w:semiHidden/>
    <w:rPr>
      <w:rFonts w:asciiTheme="majorHAnsi" w:hAnsiTheme="majorHAnsi" w:cstheme="majorBidi"/>
      <w:color w:val="D34817" w:themeColor="accent1"/>
      <w:spacing w:val="10"/>
      <w:szCs w:val="20"/>
    </w:rPr>
  </w:style>
  <w:style w:type="character" w:customStyle="1" w:styleId="9Char">
    <w:name w:val="عنوان 9 Char"/>
    <w:basedOn w:val="a1"/>
    <w:link w:val="9"/>
    <w:uiPriority w:val="9"/>
    <w:semiHidden/>
    <w:rPr>
      <w:rFonts w:asciiTheme="majorHAnsi" w:hAnsiTheme="majorHAnsi" w:cstheme="majorBidi"/>
      <w:i/>
      <w:iCs/>
      <w:color w:val="D34817" w:themeColor="accent1"/>
      <w:spacing w:val="10"/>
      <w:szCs w:val="20"/>
    </w:rPr>
  </w:style>
  <w:style w:type="character" w:styleId="Hyperlink">
    <w:name w:val="Hyperlink"/>
    <w:basedOn w:val="a1"/>
    <w:uiPriority w:val="99"/>
    <w:semiHidden/>
    <w:unhideWhenUsed/>
    <w:rPr>
      <w:color w:val="CC9900" w:themeColor="hyperlink"/>
      <w:u w:val="single"/>
    </w:rPr>
  </w:style>
  <w:style w:type="character" w:styleId="af4">
    <w:name w:val="Intense Emphasis"/>
    <w:basedOn w:val="a1"/>
    <w:uiPriority w:val="21"/>
    <w:qFormat/>
    <w:rPr>
      <w:rFonts w:asciiTheme="minorHAnsi" w:hAnsiTheme="minorHAnsi" w:cstheme="minorBidi"/>
      <w:b/>
      <w:bCs/>
      <w:i/>
      <w:iCs/>
      <w:smallCaps/>
      <w:color w:val="9B2D1F" w:themeColor="accent2"/>
      <w:spacing w:val="2"/>
      <w:w w:val="100"/>
      <w:sz w:val="20"/>
      <w:szCs w:val="20"/>
    </w:rPr>
  </w:style>
  <w:style w:type="paragraph" w:styleId="af5">
    <w:name w:val="Intense Quote"/>
    <w:basedOn w:val="a0"/>
    <w:link w:val="Char7"/>
    <w:uiPriority w:val="3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 w:cstheme="majorBidi"/>
      <w:i/>
      <w:iCs/>
      <w:color w:val="FFFFFF" w:themeColor="background1"/>
      <w:sz w:val="32"/>
      <w:szCs w:val="32"/>
    </w:rPr>
  </w:style>
  <w:style w:type="character" w:customStyle="1" w:styleId="Char7">
    <w:name w:val="اقتباس مكثف Char"/>
    <w:basedOn w:val="a1"/>
    <w:link w:val="af5"/>
    <w:uiPriority w:val="30"/>
    <w:rPr>
      <w:rFonts w:asciiTheme="majorHAnsi" w:hAnsiTheme="majorHAnsi" w:cstheme="majorBidi"/>
      <w:i/>
      <w:iCs/>
      <w:color w:val="FFFFFF" w:themeColor="background1"/>
      <w:sz w:val="32"/>
      <w:szCs w:val="32"/>
      <w:shd w:val="clear" w:color="auto" w:fill="D34817" w:themeFill="accent1"/>
    </w:rPr>
  </w:style>
  <w:style w:type="character" w:styleId="af6">
    <w:name w:val="Intense Reference"/>
    <w:basedOn w:val="a1"/>
    <w:uiPriority w:val="32"/>
    <w:qFormat/>
    <w:rPr>
      <w:rFonts w:cs="Times New Roman"/>
      <w:b/>
      <w:bCs/>
      <w:color w:val="D34817" w:themeColor="accent1"/>
      <w:sz w:val="22"/>
      <w:szCs w:val="22"/>
      <w:u w:val="single"/>
    </w:rPr>
  </w:style>
  <w:style w:type="paragraph" w:styleId="a">
    <w:name w:val="List Bullet"/>
    <w:basedOn w:val="a0"/>
    <w:uiPriority w:val="37"/>
    <w:unhideWhenUsed/>
    <w:qFormat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pPr>
      <w:numPr>
        <w:numId w:val="15"/>
      </w:numPr>
      <w:spacing w:after="0"/>
    </w:pPr>
  </w:style>
  <w:style w:type="paragraph" w:styleId="af7">
    <w:name w:val="Quote"/>
    <w:basedOn w:val="a0"/>
    <w:link w:val="Char8"/>
    <w:uiPriority w:val="29"/>
    <w:qFormat/>
    <w:rPr>
      <w:i/>
      <w:iCs/>
      <w:color w:val="808080" w:themeColor="background1" w:themeShade="80"/>
      <w:sz w:val="24"/>
      <w:szCs w:val="24"/>
    </w:rPr>
  </w:style>
  <w:style w:type="character" w:customStyle="1" w:styleId="Char8">
    <w:name w:val="اقتباس Char"/>
    <w:basedOn w:val="a1"/>
    <w:link w:val="af7"/>
    <w:uiPriority w:val="29"/>
    <w:rPr>
      <w:rFonts w:cs="Times New Roman"/>
      <w:i/>
      <w:iCs/>
      <w:color w:val="808080" w:themeColor="background1" w:themeShade="80"/>
      <w:sz w:val="24"/>
      <w:szCs w:val="24"/>
    </w:rPr>
  </w:style>
  <w:style w:type="character" w:styleId="af8">
    <w:name w:val="Strong"/>
    <w:uiPriority w:val="22"/>
    <w:qFormat/>
    <w:rPr>
      <w:rFonts w:asciiTheme="minorHAnsi" w:hAnsiTheme="minorHAnsi" w:cstheme="minorBidi"/>
      <w:b/>
      <w:bCs/>
      <w:color w:val="9B2D1F" w:themeColor="accent2"/>
    </w:rPr>
  </w:style>
  <w:style w:type="paragraph" w:styleId="af9">
    <w:name w:val="Subtitle"/>
    <w:basedOn w:val="a0"/>
    <w:link w:val="Char9"/>
    <w:uiPriority w:val="11"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Char9">
    <w:name w:val="عنوان فرعي Char"/>
    <w:basedOn w:val="a1"/>
    <w:link w:val="af9"/>
    <w:uiPriority w:val="11"/>
    <w:rPr>
      <w:rFonts w:asciiTheme="majorHAnsi" w:hAnsiTheme="majorHAnsi" w:cstheme="minorBidi"/>
      <w:sz w:val="28"/>
      <w:szCs w:val="28"/>
    </w:rPr>
  </w:style>
  <w:style w:type="character" w:styleId="afa">
    <w:name w:val="Subtle Emphasis"/>
    <w:basedOn w:val="a1"/>
    <w:uiPriority w:val="19"/>
    <w:qFormat/>
    <w:rPr>
      <w:rFonts w:asciiTheme="minorHAnsi" w:hAnsiTheme="minorHAnsi" w:cstheme="minorBidi"/>
      <w:i/>
      <w:iCs/>
      <w:color w:val="737373" w:themeColor="text1" w:themeTint="8C"/>
      <w:spacing w:val="2"/>
      <w:w w:val="100"/>
      <w:kern w:val="0"/>
      <w:sz w:val="22"/>
      <w:szCs w:val="22"/>
    </w:rPr>
  </w:style>
  <w:style w:type="character" w:styleId="afb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paragraph" w:styleId="afc">
    <w:name w:val="Title"/>
    <w:basedOn w:val="a0"/>
    <w:link w:val="Chara"/>
    <w:uiPriority w:val="10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 w:cstheme="majorBidi"/>
      <w:b/>
      <w:bCs/>
      <w:smallCaps/>
      <w:color w:val="D34817" w:themeColor="accent1"/>
      <w:sz w:val="48"/>
      <w:szCs w:val="48"/>
    </w:rPr>
  </w:style>
  <w:style w:type="character" w:customStyle="1" w:styleId="Chara">
    <w:name w:val="العنوان Char"/>
    <w:basedOn w:val="a1"/>
    <w:link w:val="afc"/>
    <w:uiPriority w:val="10"/>
    <w:rPr>
      <w:rFonts w:asciiTheme="majorHAnsi" w:hAnsiTheme="majorHAnsi" w:cstheme="majorBidi"/>
      <w:b/>
      <w:bCs/>
      <w:smallCaps/>
      <w:color w:val="D34817" w:themeColor="accent1"/>
      <w:sz w:val="48"/>
      <w:szCs w:val="48"/>
    </w:rPr>
  </w:style>
  <w:style w:type="paragraph" w:styleId="10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21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1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1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0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0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0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0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afd">
    <w:name w:val="نص التاريخ"/>
    <w:basedOn w:val="a0"/>
    <w:uiPriority w:val="35"/>
    <w:pPr>
      <w:spacing w:before="720"/>
      <w:contextualSpacing/>
    </w:pPr>
  </w:style>
  <w:style w:type="paragraph" w:customStyle="1" w:styleId="afe">
    <w:name w:val="نص رمادي"/>
    <w:basedOn w:val="a6"/>
    <w:uiPriority w:val="35"/>
    <w:qFormat/>
    <w:rPr>
      <w:rFonts w:asciiTheme="majorHAnsi" w:hAnsiTheme="majorHAnsi" w:cstheme="majorBidi"/>
      <w:sz w:val="20"/>
    </w:rPr>
  </w:style>
  <w:style w:type="character" w:customStyle="1" w:styleId="Char0">
    <w:name w:val="بلا تباعد Char"/>
    <w:basedOn w:val="a1"/>
    <w:link w:val="a6"/>
    <w:uiPriority w:val="1"/>
    <w:rsid w:val="00445CD3"/>
    <w:rPr>
      <w:rFonts w:cs="Times New Roman"/>
      <w:color w:val="000000" w:themeColor="text1"/>
      <w:szCs w:val="20"/>
    </w:rPr>
  </w:style>
  <w:style w:type="paragraph" w:styleId="aff">
    <w:name w:val="Normal (Web)"/>
    <w:basedOn w:val="a0"/>
    <w:uiPriority w:val="99"/>
    <w:semiHidden/>
    <w:unhideWhenUsed/>
    <w:rsid w:val="003251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rtl/>
    </w:rPr>
  </w:style>
  <w:style w:type="paragraph" w:styleId="aff0">
    <w:name w:val="List Paragraph"/>
    <w:basedOn w:val="a0"/>
    <w:uiPriority w:val="34"/>
    <w:qFormat/>
    <w:rsid w:val="00805923"/>
    <w:pPr>
      <w:ind w:left="720"/>
      <w:contextualSpacing/>
    </w:pPr>
  </w:style>
  <w:style w:type="paragraph" w:customStyle="1" w:styleId="aff1">
    <w:basedOn w:val="a0"/>
    <w:next w:val="a5"/>
    <w:link w:val="Charb"/>
    <w:uiPriority w:val="99"/>
    <w:unhideWhenUsed/>
    <w:rsid w:val="00214F46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rtl/>
    </w:rPr>
  </w:style>
  <w:style w:type="character" w:customStyle="1" w:styleId="Charc">
    <w:name w:val="رأس صفحة Char"/>
    <w:uiPriority w:val="99"/>
    <w:rsid w:val="00214F46"/>
    <w:rPr>
      <w:sz w:val="22"/>
      <w:szCs w:val="22"/>
    </w:rPr>
  </w:style>
  <w:style w:type="character" w:customStyle="1" w:styleId="Charb">
    <w:name w:val="تذييل صفحة Char"/>
    <w:link w:val="aff1"/>
    <w:uiPriority w:val="99"/>
    <w:rsid w:val="00214F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5923"/>
    <w:rPr>
      <w:rFonts w:ascii="Calibri" w:eastAsia="Calibri" w:hAnsi="Calibri" w:cs="Arial"/>
      <w:rtl w:val="0"/>
    </w:rPr>
  </w:style>
  <w:style w:type="paragraph" w:styleId="1">
    <w:name w:val="heading 1"/>
    <w:basedOn w:val="a0"/>
    <w:next w:val="a0"/>
    <w:link w:val="1Char"/>
    <w:uiPriority w:val="9"/>
    <w:unhideWhenUsed/>
    <w:qFormat/>
    <w:pPr>
      <w:spacing w:before="300" w:after="40" w:line="240" w:lineRule="auto"/>
      <w:outlineLvl w:val="0"/>
    </w:pPr>
    <w:rPr>
      <w:rFonts w:asciiTheme="majorHAnsi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paragraph" w:styleId="20">
    <w:name w:val="heading 2"/>
    <w:basedOn w:val="a0"/>
    <w:next w:val="a0"/>
    <w:link w:val="2Char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paragraph" w:styleId="30">
    <w:name w:val="heading 3"/>
    <w:basedOn w:val="a0"/>
    <w:next w:val="a0"/>
    <w:link w:val="3Char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Char"/>
    <w:uiPriority w:val="9"/>
    <w:semiHidden/>
    <w:unhideWhenUsed/>
    <w:qFormat/>
    <w:pPr>
      <w:spacing w:before="240" w:after="0"/>
      <w:outlineLvl w:val="3"/>
    </w:pPr>
    <w:rPr>
      <w:rFonts w:asciiTheme="majorHAnsi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paragraph" w:styleId="50">
    <w:name w:val="heading 5"/>
    <w:basedOn w:val="a0"/>
    <w:next w:val="a0"/>
    <w:link w:val="5Char"/>
    <w:uiPriority w:val="9"/>
    <w:semiHidden/>
    <w:unhideWhenUsed/>
    <w:qFormat/>
    <w:pPr>
      <w:spacing w:before="200" w:after="0"/>
      <w:outlineLvl w:val="4"/>
    </w:pPr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pPr>
      <w:spacing w:before="200" w:after="0"/>
      <w:outlineLvl w:val="5"/>
    </w:pPr>
    <w:rPr>
      <w:rFonts w:asciiTheme="majorHAnsi" w:hAnsiTheme="majorHAnsi" w:cstheme="majorBidi"/>
      <w:color w:val="524733" w:themeColor="accent3" w:themeShade="80"/>
      <w:spacing w:val="10"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pPr>
      <w:spacing w:before="200" w:after="0"/>
      <w:outlineLvl w:val="6"/>
    </w:pPr>
    <w:rPr>
      <w:rFonts w:asciiTheme="majorHAnsi" w:hAnsiTheme="majorHAnsi" w:cstheme="majorBidi"/>
      <w:i/>
      <w:iCs/>
      <w:color w:val="524733" w:themeColor="accent3" w:themeShade="80"/>
      <w:spacing w:val="10"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pPr>
      <w:spacing w:before="200" w:after="0"/>
      <w:outlineLvl w:val="7"/>
    </w:pPr>
    <w:rPr>
      <w:rFonts w:asciiTheme="majorHAnsi" w:hAnsiTheme="majorHAnsi" w:cstheme="majorBidi"/>
      <w:color w:val="D34817" w:themeColor="accent1"/>
      <w:spacing w:val="10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pPr>
      <w:spacing w:before="200" w:after="0"/>
      <w:outlineLvl w:val="8"/>
    </w:pPr>
    <w:rPr>
      <w:rFonts w:asciiTheme="majorHAnsi" w:hAnsiTheme="majorHAnsi" w:cstheme="majorBidi"/>
      <w:i/>
      <w:iCs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qFormat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0"/>
    <w:link w:val="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Char">
    <w:name w:val="تذييل الصفحة Char"/>
    <w:basedOn w:val="a1"/>
    <w:link w:val="a5"/>
    <w:uiPriority w:val="99"/>
    <w:rPr>
      <w:rFonts w:cs="Times New Roman"/>
      <w:color w:val="000000" w:themeColor="text1"/>
      <w:szCs w:val="20"/>
    </w:rPr>
  </w:style>
  <w:style w:type="paragraph" w:styleId="a6">
    <w:name w:val="No Spacing"/>
    <w:basedOn w:val="a0"/>
    <w:link w:val="Char0"/>
    <w:uiPriority w:val="1"/>
    <w:qFormat/>
    <w:pPr>
      <w:spacing w:after="0" w:line="240" w:lineRule="auto"/>
    </w:pPr>
  </w:style>
  <w:style w:type="paragraph" w:styleId="a7">
    <w:name w:val="Closing"/>
    <w:basedOn w:val="a0"/>
    <w:link w:val="Char1"/>
    <w:uiPriority w:val="7"/>
    <w:unhideWhenUsed/>
    <w:qFormat/>
    <w:pPr>
      <w:spacing w:before="480" w:after="960"/>
      <w:contextualSpacing/>
    </w:pPr>
  </w:style>
  <w:style w:type="character" w:customStyle="1" w:styleId="Char1">
    <w:name w:val="خاتمة Char"/>
    <w:basedOn w:val="a1"/>
    <w:link w:val="a7"/>
    <w:uiPriority w:val="7"/>
    <w:rPr>
      <w:rFonts w:cs="Times New Roman"/>
      <w:color w:val="000000" w:themeColor="text1"/>
      <w:szCs w:val="20"/>
    </w:rPr>
  </w:style>
  <w:style w:type="paragraph" w:customStyle="1" w:styleId="a8">
    <w:name w:val="عنوان المستلم"/>
    <w:basedOn w:val="a6"/>
    <w:uiPriority w:val="5"/>
    <w:qFormat/>
    <w:pPr>
      <w:spacing w:after="360"/>
      <w:contextualSpacing/>
    </w:pPr>
  </w:style>
  <w:style w:type="paragraph" w:styleId="a9">
    <w:name w:val="Salutation"/>
    <w:basedOn w:val="a6"/>
    <w:next w:val="a0"/>
    <w:link w:val="Char2"/>
    <w:uiPriority w:val="6"/>
    <w:unhideWhenUsed/>
    <w:qFormat/>
    <w:pPr>
      <w:spacing w:before="480" w:after="320"/>
      <w:contextualSpacing/>
    </w:pPr>
    <w:rPr>
      <w:b/>
      <w:bCs/>
    </w:rPr>
  </w:style>
  <w:style w:type="character" w:customStyle="1" w:styleId="Char2">
    <w:name w:val="تحية Char"/>
    <w:basedOn w:val="a1"/>
    <w:link w:val="a9"/>
    <w:uiPriority w:val="6"/>
    <w:rPr>
      <w:rFonts w:cs="Times New Roman"/>
      <w:b/>
      <w:bCs/>
      <w:color w:val="000000" w:themeColor="text1"/>
      <w:szCs w:val="20"/>
    </w:rPr>
  </w:style>
  <w:style w:type="paragraph" w:customStyle="1" w:styleId="aa">
    <w:name w:val="عنوان المرسل"/>
    <w:basedOn w:val="a6"/>
    <w:uiPriority w:val="3"/>
    <w:qFormat/>
    <w:pPr>
      <w:spacing w:after="360"/>
      <w:contextualSpacing/>
    </w:pPr>
  </w:style>
  <w:style w:type="character" w:styleId="ab">
    <w:name w:val="Placeholder Text"/>
    <w:basedOn w:val="a1"/>
    <w:uiPriority w:val="99"/>
    <w:unhideWhenUsed/>
    <w:qFormat/>
    <w:rPr>
      <w:color w:val="808080"/>
    </w:rPr>
  </w:style>
  <w:style w:type="paragraph" w:styleId="ac">
    <w:name w:val="Signature"/>
    <w:basedOn w:val="a0"/>
    <w:link w:val="Char3"/>
    <w:uiPriority w:val="99"/>
    <w:unhideWhenUsed/>
    <w:pPr>
      <w:contextualSpacing/>
    </w:pPr>
  </w:style>
  <w:style w:type="character" w:customStyle="1" w:styleId="Char3">
    <w:name w:val="توقيع Char"/>
    <w:basedOn w:val="a1"/>
    <w:link w:val="ac"/>
    <w:uiPriority w:val="99"/>
    <w:rPr>
      <w:rFonts w:cs="Times New Roman"/>
      <w:color w:val="000000" w:themeColor="text1"/>
      <w:szCs w:val="20"/>
    </w:rPr>
  </w:style>
  <w:style w:type="paragraph" w:styleId="ad">
    <w:name w:val="Balloon Text"/>
    <w:basedOn w:val="a0"/>
    <w:link w:val="Char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e">
    <w:name w:val="Block Text"/>
    <w:aliases w:val="كتلة نصية مقتبسة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f">
    <w:name w:val="Book Title"/>
    <w:basedOn w:val="a1"/>
    <w:uiPriority w:val="33"/>
    <w:qFormat/>
    <w:rPr>
      <w:rFonts w:asciiTheme="majorHAnsi" w:hAnsiTheme="majorHAnsi" w:cstheme="majorBidi"/>
      <w:i/>
      <w:iCs/>
      <w:color w:val="855D5D" w:themeColor="accent6"/>
      <w:sz w:val="20"/>
      <w:szCs w:val="20"/>
    </w:rPr>
  </w:style>
  <w:style w:type="paragraph" w:styleId="af0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af1">
    <w:name w:val="Date"/>
    <w:basedOn w:val="a0"/>
    <w:next w:val="a0"/>
    <w:link w:val="Char5"/>
    <w:uiPriority w:val="99"/>
    <w:semiHidden/>
    <w:unhideWhenUsed/>
  </w:style>
  <w:style w:type="character" w:customStyle="1" w:styleId="Char5">
    <w:name w:val="تاريخ Char"/>
    <w:basedOn w:val="a1"/>
    <w:link w:val="af1"/>
    <w:uiPriority w:val="99"/>
    <w:semiHidden/>
    <w:rPr>
      <w:rFonts w:cs="Times New Roman"/>
      <w:color w:val="000000" w:themeColor="text1"/>
      <w:szCs w:val="20"/>
    </w:rPr>
  </w:style>
  <w:style w:type="character" w:styleId="af2">
    <w:name w:val="Emphasis"/>
    <w:uiPriority w:val="20"/>
    <w:qFormat/>
    <w:rPr>
      <w:b/>
      <w:bCs/>
      <w:i/>
      <w:iCs/>
      <w:color w:val="404040" w:themeColor="text1" w:themeTint="BF"/>
      <w:spacing w:val="2"/>
      <w:w w:val="100"/>
    </w:rPr>
  </w:style>
  <w:style w:type="paragraph" w:styleId="af3">
    <w:name w:val="header"/>
    <w:basedOn w:val="a0"/>
    <w:link w:val="Char6"/>
    <w:uiPriority w:val="99"/>
    <w:unhideWhenUsed/>
    <w:pPr>
      <w:tabs>
        <w:tab w:val="center" w:pos="4320"/>
        <w:tab w:val="right" w:pos="8640"/>
      </w:tabs>
    </w:pPr>
  </w:style>
  <w:style w:type="character" w:customStyle="1" w:styleId="Char6">
    <w:name w:val="رأس الصفحة Char"/>
    <w:basedOn w:val="a1"/>
    <w:link w:val="af3"/>
    <w:uiPriority w:val="99"/>
    <w:rPr>
      <w:rFonts w:cs="Times New Roman"/>
      <w:color w:val="000000" w:themeColor="text1"/>
      <w:szCs w:val="20"/>
    </w:rPr>
  </w:style>
  <w:style w:type="character" w:customStyle="1" w:styleId="1Char">
    <w:name w:val="عنوان 1 Char"/>
    <w:basedOn w:val="a1"/>
    <w:link w:val="1"/>
    <w:uiPriority w:val="9"/>
    <w:rPr>
      <w:rFonts w:asciiTheme="majorHAnsi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character" w:customStyle="1" w:styleId="2Char">
    <w:name w:val="عنوان 2 Char"/>
    <w:basedOn w:val="a1"/>
    <w:link w:val="20"/>
    <w:uiPriority w:val="9"/>
    <w:semiHidden/>
    <w:rPr>
      <w:rFonts w:asciiTheme="majorHAnsi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character" w:customStyle="1" w:styleId="3Char">
    <w:name w:val="عنوان 3 Char"/>
    <w:basedOn w:val="a1"/>
    <w:link w:val="30"/>
    <w:uiPriority w:val="9"/>
    <w:semiHidden/>
    <w:rPr>
      <w:rFonts w:asciiTheme="majorHAnsi" w:hAnsiTheme="majorHAnsi" w:cstheme="majorBidi"/>
      <w:b/>
      <w:bCs/>
      <w:color w:val="D34817" w:themeColor="accent1"/>
      <w:spacing w:val="20"/>
      <w:sz w:val="24"/>
      <w:szCs w:val="24"/>
    </w:rPr>
  </w:style>
  <w:style w:type="character" w:customStyle="1" w:styleId="4Char">
    <w:name w:val="عنوان 4 Char"/>
    <w:basedOn w:val="a1"/>
    <w:link w:val="40"/>
    <w:uiPriority w:val="9"/>
    <w:semiHidden/>
    <w:rPr>
      <w:rFonts w:asciiTheme="majorHAnsi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character" w:customStyle="1" w:styleId="5Char">
    <w:name w:val="عنوان 5 Char"/>
    <w:basedOn w:val="a1"/>
    <w:link w:val="50"/>
    <w:uiPriority w:val="9"/>
    <w:semiHidden/>
    <w:rPr>
      <w:rFonts w:asciiTheme="majorHAnsi" w:hAnsiTheme="majorHAnsi" w:cstheme="majorBidi"/>
      <w:b/>
      <w:bCs/>
      <w:i/>
      <w:iCs/>
      <w:color w:val="7B6A4D" w:themeColor="accent3" w:themeShade="BF"/>
      <w:spacing w:val="20"/>
      <w:szCs w:val="26"/>
    </w:rPr>
  </w:style>
  <w:style w:type="character" w:customStyle="1" w:styleId="6Char">
    <w:name w:val="عنوان 6 Char"/>
    <w:basedOn w:val="a1"/>
    <w:link w:val="6"/>
    <w:uiPriority w:val="9"/>
    <w:semiHidden/>
    <w:rPr>
      <w:rFonts w:asciiTheme="majorHAnsi" w:hAnsiTheme="majorHAnsi" w:cstheme="majorBidi"/>
      <w:color w:val="524733" w:themeColor="accent3" w:themeShade="80"/>
      <w:spacing w:val="10"/>
      <w:sz w:val="24"/>
      <w:szCs w:val="24"/>
    </w:rPr>
  </w:style>
  <w:style w:type="character" w:customStyle="1" w:styleId="7Char">
    <w:name w:val="عنوان 7 Char"/>
    <w:basedOn w:val="a1"/>
    <w:link w:val="7"/>
    <w:uiPriority w:val="9"/>
    <w:semiHidden/>
    <w:rPr>
      <w:rFonts w:asciiTheme="majorHAnsi" w:hAnsiTheme="majorHAnsi" w:cstheme="majorBidi"/>
      <w:i/>
      <w:iCs/>
      <w:color w:val="524733" w:themeColor="accent3" w:themeShade="80"/>
      <w:spacing w:val="10"/>
      <w:sz w:val="24"/>
      <w:szCs w:val="24"/>
    </w:rPr>
  </w:style>
  <w:style w:type="character" w:customStyle="1" w:styleId="8Char">
    <w:name w:val="عنوان 8 Char"/>
    <w:basedOn w:val="a1"/>
    <w:link w:val="8"/>
    <w:uiPriority w:val="9"/>
    <w:semiHidden/>
    <w:rPr>
      <w:rFonts w:asciiTheme="majorHAnsi" w:hAnsiTheme="majorHAnsi" w:cstheme="majorBidi"/>
      <w:color w:val="D34817" w:themeColor="accent1"/>
      <w:spacing w:val="10"/>
      <w:szCs w:val="20"/>
    </w:rPr>
  </w:style>
  <w:style w:type="character" w:customStyle="1" w:styleId="9Char">
    <w:name w:val="عنوان 9 Char"/>
    <w:basedOn w:val="a1"/>
    <w:link w:val="9"/>
    <w:uiPriority w:val="9"/>
    <w:semiHidden/>
    <w:rPr>
      <w:rFonts w:asciiTheme="majorHAnsi" w:hAnsiTheme="majorHAnsi" w:cstheme="majorBidi"/>
      <w:i/>
      <w:iCs/>
      <w:color w:val="D34817" w:themeColor="accent1"/>
      <w:spacing w:val="10"/>
      <w:szCs w:val="20"/>
    </w:rPr>
  </w:style>
  <w:style w:type="character" w:styleId="Hyperlink">
    <w:name w:val="Hyperlink"/>
    <w:basedOn w:val="a1"/>
    <w:uiPriority w:val="99"/>
    <w:semiHidden/>
    <w:unhideWhenUsed/>
    <w:rPr>
      <w:color w:val="CC9900" w:themeColor="hyperlink"/>
      <w:u w:val="single"/>
    </w:rPr>
  </w:style>
  <w:style w:type="character" w:styleId="af4">
    <w:name w:val="Intense Emphasis"/>
    <w:basedOn w:val="a1"/>
    <w:uiPriority w:val="21"/>
    <w:qFormat/>
    <w:rPr>
      <w:rFonts w:asciiTheme="minorHAnsi" w:hAnsiTheme="minorHAnsi" w:cstheme="minorBidi"/>
      <w:b/>
      <w:bCs/>
      <w:i/>
      <w:iCs/>
      <w:smallCaps/>
      <w:color w:val="9B2D1F" w:themeColor="accent2"/>
      <w:spacing w:val="2"/>
      <w:w w:val="100"/>
      <w:sz w:val="20"/>
      <w:szCs w:val="20"/>
    </w:rPr>
  </w:style>
  <w:style w:type="paragraph" w:styleId="af5">
    <w:name w:val="Intense Quote"/>
    <w:basedOn w:val="a0"/>
    <w:link w:val="Char7"/>
    <w:uiPriority w:val="3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 w:cstheme="majorBidi"/>
      <w:i/>
      <w:iCs/>
      <w:color w:val="FFFFFF" w:themeColor="background1"/>
      <w:sz w:val="32"/>
      <w:szCs w:val="32"/>
    </w:rPr>
  </w:style>
  <w:style w:type="character" w:customStyle="1" w:styleId="Char7">
    <w:name w:val="اقتباس مكثف Char"/>
    <w:basedOn w:val="a1"/>
    <w:link w:val="af5"/>
    <w:uiPriority w:val="30"/>
    <w:rPr>
      <w:rFonts w:asciiTheme="majorHAnsi" w:hAnsiTheme="majorHAnsi" w:cstheme="majorBidi"/>
      <w:i/>
      <w:iCs/>
      <w:color w:val="FFFFFF" w:themeColor="background1"/>
      <w:sz w:val="32"/>
      <w:szCs w:val="32"/>
      <w:shd w:val="clear" w:color="auto" w:fill="D34817" w:themeFill="accent1"/>
    </w:rPr>
  </w:style>
  <w:style w:type="character" w:styleId="af6">
    <w:name w:val="Intense Reference"/>
    <w:basedOn w:val="a1"/>
    <w:uiPriority w:val="32"/>
    <w:qFormat/>
    <w:rPr>
      <w:rFonts w:cs="Times New Roman"/>
      <w:b/>
      <w:bCs/>
      <w:color w:val="D34817" w:themeColor="accent1"/>
      <w:sz w:val="22"/>
      <w:szCs w:val="22"/>
      <w:u w:val="single"/>
    </w:rPr>
  </w:style>
  <w:style w:type="paragraph" w:styleId="a">
    <w:name w:val="List Bullet"/>
    <w:basedOn w:val="a0"/>
    <w:uiPriority w:val="37"/>
    <w:unhideWhenUsed/>
    <w:qFormat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pPr>
      <w:numPr>
        <w:numId w:val="15"/>
      </w:numPr>
      <w:spacing w:after="0"/>
    </w:pPr>
  </w:style>
  <w:style w:type="paragraph" w:styleId="af7">
    <w:name w:val="Quote"/>
    <w:basedOn w:val="a0"/>
    <w:link w:val="Char8"/>
    <w:uiPriority w:val="29"/>
    <w:qFormat/>
    <w:rPr>
      <w:i/>
      <w:iCs/>
      <w:color w:val="808080" w:themeColor="background1" w:themeShade="80"/>
      <w:sz w:val="24"/>
      <w:szCs w:val="24"/>
    </w:rPr>
  </w:style>
  <w:style w:type="character" w:customStyle="1" w:styleId="Char8">
    <w:name w:val="اقتباس Char"/>
    <w:basedOn w:val="a1"/>
    <w:link w:val="af7"/>
    <w:uiPriority w:val="29"/>
    <w:rPr>
      <w:rFonts w:cs="Times New Roman"/>
      <w:i/>
      <w:iCs/>
      <w:color w:val="808080" w:themeColor="background1" w:themeShade="80"/>
      <w:sz w:val="24"/>
      <w:szCs w:val="24"/>
    </w:rPr>
  </w:style>
  <w:style w:type="character" w:styleId="af8">
    <w:name w:val="Strong"/>
    <w:uiPriority w:val="22"/>
    <w:qFormat/>
    <w:rPr>
      <w:rFonts w:asciiTheme="minorHAnsi" w:hAnsiTheme="minorHAnsi" w:cstheme="minorBidi"/>
      <w:b/>
      <w:bCs/>
      <w:color w:val="9B2D1F" w:themeColor="accent2"/>
    </w:rPr>
  </w:style>
  <w:style w:type="paragraph" w:styleId="af9">
    <w:name w:val="Subtitle"/>
    <w:basedOn w:val="a0"/>
    <w:link w:val="Char9"/>
    <w:uiPriority w:val="11"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Char9">
    <w:name w:val="عنوان فرعي Char"/>
    <w:basedOn w:val="a1"/>
    <w:link w:val="af9"/>
    <w:uiPriority w:val="11"/>
    <w:rPr>
      <w:rFonts w:asciiTheme="majorHAnsi" w:hAnsiTheme="majorHAnsi" w:cstheme="minorBidi"/>
      <w:sz w:val="28"/>
      <w:szCs w:val="28"/>
    </w:rPr>
  </w:style>
  <w:style w:type="character" w:styleId="afa">
    <w:name w:val="Subtle Emphasis"/>
    <w:basedOn w:val="a1"/>
    <w:uiPriority w:val="19"/>
    <w:qFormat/>
    <w:rPr>
      <w:rFonts w:asciiTheme="minorHAnsi" w:hAnsiTheme="minorHAnsi" w:cstheme="minorBidi"/>
      <w:i/>
      <w:iCs/>
      <w:color w:val="737373" w:themeColor="text1" w:themeTint="8C"/>
      <w:spacing w:val="2"/>
      <w:w w:val="100"/>
      <w:kern w:val="0"/>
      <w:sz w:val="22"/>
      <w:szCs w:val="22"/>
    </w:rPr>
  </w:style>
  <w:style w:type="character" w:styleId="afb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paragraph" w:styleId="afc">
    <w:name w:val="Title"/>
    <w:basedOn w:val="a0"/>
    <w:link w:val="Chara"/>
    <w:uiPriority w:val="10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 w:cstheme="majorBidi"/>
      <w:b/>
      <w:bCs/>
      <w:smallCaps/>
      <w:color w:val="D34817" w:themeColor="accent1"/>
      <w:sz w:val="48"/>
      <w:szCs w:val="48"/>
    </w:rPr>
  </w:style>
  <w:style w:type="character" w:customStyle="1" w:styleId="Chara">
    <w:name w:val="العنوان Char"/>
    <w:basedOn w:val="a1"/>
    <w:link w:val="afc"/>
    <w:uiPriority w:val="10"/>
    <w:rPr>
      <w:rFonts w:asciiTheme="majorHAnsi" w:hAnsiTheme="majorHAnsi" w:cstheme="majorBidi"/>
      <w:b/>
      <w:bCs/>
      <w:smallCaps/>
      <w:color w:val="D34817" w:themeColor="accent1"/>
      <w:sz w:val="48"/>
      <w:szCs w:val="48"/>
    </w:rPr>
  </w:style>
  <w:style w:type="paragraph" w:styleId="10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21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1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1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0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0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0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0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afd">
    <w:name w:val="نص التاريخ"/>
    <w:basedOn w:val="a0"/>
    <w:uiPriority w:val="35"/>
    <w:pPr>
      <w:spacing w:before="720"/>
      <w:contextualSpacing/>
    </w:pPr>
  </w:style>
  <w:style w:type="paragraph" w:customStyle="1" w:styleId="afe">
    <w:name w:val="نص رمادي"/>
    <w:basedOn w:val="a6"/>
    <w:uiPriority w:val="35"/>
    <w:qFormat/>
    <w:rPr>
      <w:rFonts w:asciiTheme="majorHAnsi" w:hAnsiTheme="majorHAnsi" w:cstheme="majorBidi"/>
      <w:sz w:val="20"/>
    </w:rPr>
  </w:style>
  <w:style w:type="character" w:customStyle="1" w:styleId="Char0">
    <w:name w:val="بلا تباعد Char"/>
    <w:basedOn w:val="a1"/>
    <w:link w:val="a6"/>
    <w:uiPriority w:val="1"/>
    <w:rsid w:val="00445CD3"/>
    <w:rPr>
      <w:rFonts w:cs="Times New Roman"/>
      <w:color w:val="000000" w:themeColor="text1"/>
      <w:szCs w:val="20"/>
    </w:rPr>
  </w:style>
  <w:style w:type="paragraph" w:styleId="aff">
    <w:name w:val="Normal (Web)"/>
    <w:basedOn w:val="a0"/>
    <w:uiPriority w:val="99"/>
    <w:semiHidden/>
    <w:unhideWhenUsed/>
    <w:rsid w:val="003251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rtl/>
    </w:rPr>
  </w:style>
  <w:style w:type="paragraph" w:styleId="aff0">
    <w:name w:val="List Paragraph"/>
    <w:basedOn w:val="a0"/>
    <w:uiPriority w:val="34"/>
    <w:qFormat/>
    <w:rsid w:val="00805923"/>
    <w:pPr>
      <w:ind w:left="720"/>
      <w:contextualSpacing/>
    </w:pPr>
  </w:style>
  <w:style w:type="paragraph" w:customStyle="1" w:styleId="aff1">
    <w:basedOn w:val="a0"/>
    <w:next w:val="a5"/>
    <w:link w:val="Charb"/>
    <w:uiPriority w:val="99"/>
    <w:unhideWhenUsed/>
    <w:rsid w:val="00214F46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rtl/>
    </w:rPr>
  </w:style>
  <w:style w:type="character" w:customStyle="1" w:styleId="Charc">
    <w:name w:val="رأس صفحة Char"/>
    <w:uiPriority w:val="99"/>
    <w:rsid w:val="00214F46"/>
    <w:rPr>
      <w:sz w:val="22"/>
      <w:szCs w:val="22"/>
    </w:rPr>
  </w:style>
  <w:style w:type="character" w:customStyle="1" w:styleId="Charb">
    <w:name w:val="تذييل صفحة Char"/>
    <w:link w:val="aff1"/>
    <w:uiPriority w:val="99"/>
    <w:rsid w:val="00214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25\Equity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EquityLetter</Template>
  <TotalTime>0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2020-11-19T12:48:00Z</cp:lastPrinted>
  <dcterms:created xsi:type="dcterms:W3CDTF">2020-11-19T12:48:00Z</dcterms:created>
  <dcterms:modified xsi:type="dcterms:W3CDTF">2020-11-19T12:48:00Z</dcterms:modified>
</cp:coreProperties>
</file>